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7B4D" w:rsidRDefault="00FC3D44" w:rsidP="00FC3D44">
      <w:pPr>
        <w:ind w:left="-426"/>
        <w:jc w:val="center"/>
        <w:rPr>
          <w:b/>
          <w:color w:val="FFFFFF" w:themeColor="background1"/>
          <w:sz w:val="28"/>
          <w:szCs w:val="28"/>
        </w:rPr>
      </w:pPr>
      <w:r>
        <w:rPr>
          <w:b/>
          <w:noProof/>
          <w:color w:val="FFFFFF" w:themeColor="background1"/>
          <w:sz w:val="28"/>
          <w:szCs w:val="28"/>
        </w:rPr>
        <w:drawing>
          <wp:inline distT="0" distB="0" distL="0" distR="0">
            <wp:extent cx="7129819" cy="9842066"/>
            <wp:effectExtent l="266700" t="190500" r="261581" b="178234"/>
            <wp:docPr id="1" name="Рисунок 1" descr="I:\программы_2 кл_2017-18\11-09-2017_16-33-20\из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программы_2 кл_2017-18\11-09-2017_16-33-20\изо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rot="21418185">
                      <a:off x="0" y="0"/>
                      <a:ext cx="7130959" cy="9843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128" w:rsidRPr="00AB5A32" w:rsidRDefault="00610128" w:rsidP="00AB5A32">
      <w:pPr>
        <w:spacing w:after="0"/>
        <w:jc w:val="both"/>
        <w:rPr>
          <w:color w:val="auto"/>
          <w:sz w:val="24"/>
          <w:szCs w:val="24"/>
          <w:lang w:bidi="he-IL"/>
        </w:rPr>
      </w:pPr>
    </w:p>
    <w:p w:rsidR="002F7C88" w:rsidRDefault="002F7C88" w:rsidP="002F7C88">
      <w:pPr>
        <w:jc w:val="center"/>
        <w:rPr>
          <w:rFonts w:ascii="Times New Roman" w:hAnsi="Times New Roman" w:cs="Times New Roman"/>
          <w:sz w:val="24"/>
          <w:szCs w:val="24"/>
        </w:rPr>
      </w:pPr>
      <w:r w:rsidRPr="002351D6">
        <w:rPr>
          <w:rFonts w:ascii="Times New Roman" w:hAnsi="Times New Roman" w:cs="Times New Roman"/>
          <w:sz w:val="24"/>
          <w:szCs w:val="24"/>
        </w:rPr>
        <w:t>СОДЕРЖАНИЕ</w:t>
      </w:r>
    </w:p>
    <w:p w:rsidR="002F7C88" w:rsidRPr="002351D6" w:rsidRDefault="002F7C88" w:rsidP="002F7C88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944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10"/>
        <w:gridCol w:w="8194"/>
        <w:gridCol w:w="438"/>
      </w:tblGrid>
      <w:tr w:rsidR="002F7C88" w:rsidRPr="002351D6" w:rsidTr="007D284D">
        <w:trPr>
          <w:jc w:val="center"/>
        </w:trPr>
        <w:tc>
          <w:tcPr>
            <w:tcW w:w="810" w:type="dxa"/>
          </w:tcPr>
          <w:p w:rsidR="002F7C88" w:rsidRPr="002351D6" w:rsidRDefault="002F7C88" w:rsidP="007D28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he-IL"/>
              </w:rPr>
            </w:pPr>
            <w:r w:rsidRPr="002351D6">
              <w:rPr>
                <w:rFonts w:ascii="Times New Roman" w:hAnsi="Times New Roman" w:cs="Times New Roman"/>
                <w:sz w:val="24"/>
                <w:szCs w:val="24"/>
                <w:lang w:bidi="he-IL"/>
              </w:rPr>
              <w:t>1.</w:t>
            </w:r>
          </w:p>
        </w:tc>
        <w:tc>
          <w:tcPr>
            <w:tcW w:w="8194" w:type="dxa"/>
          </w:tcPr>
          <w:p w:rsidR="002F7C88" w:rsidRPr="002351D6" w:rsidRDefault="002F7C88" w:rsidP="007D284D">
            <w:pPr>
              <w:rPr>
                <w:rFonts w:ascii="Times New Roman" w:hAnsi="Times New Roman" w:cs="Times New Roman"/>
                <w:sz w:val="24"/>
                <w:szCs w:val="24"/>
                <w:lang w:bidi="he-IL"/>
              </w:rPr>
            </w:pPr>
            <w:r w:rsidRPr="002351D6">
              <w:rPr>
                <w:rFonts w:ascii="Times New Roman" w:hAnsi="Times New Roman" w:cs="Times New Roman"/>
                <w:sz w:val="24"/>
                <w:szCs w:val="24"/>
                <w:lang w:bidi="he-IL"/>
              </w:rPr>
              <w:t>Планируемые результаты освоения учебного предмета......</w:t>
            </w:r>
            <w:r>
              <w:rPr>
                <w:rFonts w:ascii="Times New Roman" w:hAnsi="Times New Roman" w:cs="Times New Roman"/>
                <w:sz w:val="24"/>
                <w:szCs w:val="24"/>
                <w:lang w:bidi="he-IL"/>
              </w:rPr>
              <w:t>.........................</w:t>
            </w:r>
            <w:r w:rsidRPr="002351D6">
              <w:rPr>
                <w:rFonts w:ascii="Times New Roman" w:hAnsi="Times New Roman" w:cs="Times New Roman"/>
                <w:sz w:val="24"/>
                <w:szCs w:val="24"/>
                <w:lang w:bidi="he-IL"/>
              </w:rPr>
              <w:t>.3</w:t>
            </w:r>
          </w:p>
        </w:tc>
        <w:tc>
          <w:tcPr>
            <w:tcW w:w="438" w:type="dxa"/>
          </w:tcPr>
          <w:p w:rsidR="002F7C88" w:rsidRPr="002351D6" w:rsidRDefault="002F7C88" w:rsidP="007D284D">
            <w:pPr>
              <w:rPr>
                <w:rFonts w:ascii="Times New Roman" w:hAnsi="Times New Roman" w:cs="Times New Roman"/>
                <w:sz w:val="24"/>
                <w:szCs w:val="24"/>
                <w:lang w:bidi="he-IL"/>
              </w:rPr>
            </w:pPr>
          </w:p>
          <w:p w:rsidR="002F7C88" w:rsidRPr="002351D6" w:rsidRDefault="002F7C88" w:rsidP="007D284D">
            <w:pPr>
              <w:rPr>
                <w:rFonts w:ascii="Times New Roman" w:hAnsi="Times New Roman" w:cs="Times New Roman"/>
                <w:sz w:val="24"/>
                <w:szCs w:val="24"/>
                <w:lang w:bidi="he-IL"/>
              </w:rPr>
            </w:pPr>
          </w:p>
        </w:tc>
      </w:tr>
      <w:tr w:rsidR="002F7C88" w:rsidRPr="002351D6" w:rsidTr="007D284D">
        <w:trPr>
          <w:jc w:val="center"/>
        </w:trPr>
        <w:tc>
          <w:tcPr>
            <w:tcW w:w="810" w:type="dxa"/>
          </w:tcPr>
          <w:p w:rsidR="002F7C88" w:rsidRPr="002351D6" w:rsidRDefault="002F7C88" w:rsidP="007D28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he-IL"/>
              </w:rPr>
            </w:pPr>
            <w:r w:rsidRPr="002351D6">
              <w:rPr>
                <w:rFonts w:ascii="Times New Roman" w:hAnsi="Times New Roman" w:cs="Times New Roman"/>
                <w:sz w:val="24"/>
                <w:szCs w:val="24"/>
                <w:lang w:bidi="he-IL"/>
              </w:rPr>
              <w:t>2.</w:t>
            </w:r>
          </w:p>
        </w:tc>
        <w:tc>
          <w:tcPr>
            <w:tcW w:w="8194" w:type="dxa"/>
          </w:tcPr>
          <w:p w:rsidR="002F7C88" w:rsidRPr="002351D6" w:rsidRDefault="002F7C88" w:rsidP="007D284D">
            <w:pPr>
              <w:tabs>
                <w:tab w:val="left" w:pos="6529"/>
              </w:tabs>
              <w:rPr>
                <w:rFonts w:ascii="Times New Roman" w:hAnsi="Times New Roman" w:cs="Times New Roman"/>
                <w:sz w:val="24"/>
                <w:szCs w:val="24"/>
                <w:lang w:bidi="he-IL"/>
              </w:rPr>
            </w:pPr>
            <w:r w:rsidRPr="002351D6">
              <w:rPr>
                <w:rFonts w:ascii="Times New Roman" w:hAnsi="Times New Roman" w:cs="Times New Roman"/>
                <w:sz w:val="24"/>
                <w:szCs w:val="24"/>
                <w:lang w:bidi="he-IL"/>
              </w:rPr>
              <w:t>Содержание учебного предмета……………</w:t>
            </w:r>
            <w:r w:rsidR="0065227D">
              <w:rPr>
                <w:rFonts w:ascii="Times New Roman" w:hAnsi="Times New Roman" w:cs="Times New Roman"/>
                <w:sz w:val="24"/>
                <w:szCs w:val="24"/>
                <w:lang w:bidi="he-IL"/>
              </w:rPr>
              <w:t>………………………..</w:t>
            </w:r>
            <w:r w:rsidRPr="002351D6">
              <w:rPr>
                <w:rFonts w:ascii="Times New Roman" w:hAnsi="Times New Roman" w:cs="Times New Roman"/>
                <w:sz w:val="24"/>
                <w:szCs w:val="24"/>
                <w:lang w:bidi="he-IL"/>
              </w:rPr>
              <w:t>………</w:t>
            </w:r>
            <w:r>
              <w:rPr>
                <w:rFonts w:ascii="Times New Roman" w:hAnsi="Times New Roman" w:cs="Times New Roman"/>
                <w:sz w:val="24"/>
                <w:szCs w:val="24"/>
                <w:lang w:bidi="he-IL"/>
              </w:rPr>
              <w:t>5</w:t>
            </w:r>
          </w:p>
        </w:tc>
        <w:tc>
          <w:tcPr>
            <w:tcW w:w="438" w:type="dxa"/>
          </w:tcPr>
          <w:p w:rsidR="002F7C88" w:rsidRPr="002351D6" w:rsidRDefault="002F7C88" w:rsidP="007D284D">
            <w:pPr>
              <w:rPr>
                <w:rFonts w:ascii="Times New Roman" w:hAnsi="Times New Roman" w:cs="Times New Roman"/>
                <w:sz w:val="24"/>
                <w:szCs w:val="24"/>
                <w:lang w:bidi="he-IL"/>
              </w:rPr>
            </w:pPr>
          </w:p>
          <w:p w:rsidR="002F7C88" w:rsidRPr="002351D6" w:rsidRDefault="002F7C88" w:rsidP="007D284D">
            <w:pPr>
              <w:rPr>
                <w:rFonts w:ascii="Times New Roman" w:hAnsi="Times New Roman" w:cs="Times New Roman"/>
                <w:sz w:val="24"/>
                <w:szCs w:val="24"/>
                <w:lang w:bidi="he-IL"/>
              </w:rPr>
            </w:pPr>
          </w:p>
        </w:tc>
      </w:tr>
      <w:tr w:rsidR="002F7C88" w:rsidRPr="002351D6" w:rsidTr="007D284D">
        <w:trPr>
          <w:jc w:val="center"/>
        </w:trPr>
        <w:tc>
          <w:tcPr>
            <w:tcW w:w="810" w:type="dxa"/>
          </w:tcPr>
          <w:p w:rsidR="002F7C88" w:rsidRPr="002351D6" w:rsidRDefault="002F7C88" w:rsidP="007D28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he-IL"/>
              </w:rPr>
            </w:pPr>
            <w:r w:rsidRPr="002351D6">
              <w:rPr>
                <w:rFonts w:ascii="Times New Roman" w:hAnsi="Times New Roman" w:cs="Times New Roman"/>
                <w:sz w:val="24"/>
                <w:szCs w:val="24"/>
                <w:lang w:bidi="he-IL"/>
              </w:rPr>
              <w:t>3.</w:t>
            </w:r>
          </w:p>
        </w:tc>
        <w:tc>
          <w:tcPr>
            <w:tcW w:w="8194" w:type="dxa"/>
          </w:tcPr>
          <w:p w:rsidR="002F7C88" w:rsidRPr="002351D6" w:rsidRDefault="002F7C88" w:rsidP="007D284D">
            <w:pPr>
              <w:rPr>
                <w:rFonts w:ascii="Times New Roman" w:hAnsi="Times New Roman" w:cs="Times New Roman"/>
                <w:sz w:val="24"/>
                <w:szCs w:val="24"/>
                <w:lang w:bidi="he-IL"/>
              </w:rPr>
            </w:pPr>
            <w:r w:rsidRPr="002351D6">
              <w:rPr>
                <w:rFonts w:ascii="Times New Roman" w:hAnsi="Times New Roman" w:cs="Times New Roman"/>
                <w:sz w:val="24"/>
                <w:szCs w:val="24"/>
                <w:lang w:bidi="he-IL"/>
              </w:rPr>
              <w:t>Тематическое планирование..............................</w:t>
            </w:r>
            <w:r>
              <w:rPr>
                <w:rFonts w:ascii="Times New Roman" w:hAnsi="Times New Roman" w:cs="Times New Roman"/>
                <w:sz w:val="24"/>
                <w:szCs w:val="24"/>
                <w:lang w:bidi="he-IL"/>
              </w:rPr>
              <w:t>...............................................</w:t>
            </w:r>
            <w:r w:rsidR="00FC3D44">
              <w:rPr>
                <w:rFonts w:ascii="Times New Roman" w:hAnsi="Times New Roman" w:cs="Times New Roman"/>
                <w:sz w:val="24"/>
                <w:szCs w:val="24"/>
                <w:lang w:bidi="he-IL"/>
              </w:rPr>
              <w:t>7</w:t>
            </w:r>
          </w:p>
        </w:tc>
        <w:tc>
          <w:tcPr>
            <w:tcW w:w="438" w:type="dxa"/>
          </w:tcPr>
          <w:p w:rsidR="002F7C88" w:rsidRPr="002351D6" w:rsidRDefault="002F7C88" w:rsidP="007D284D">
            <w:pPr>
              <w:rPr>
                <w:rFonts w:ascii="Times New Roman" w:hAnsi="Times New Roman" w:cs="Times New Roman"/>
                <w:sz w:val="24"/>
                <w:szCs w:val="24"/>
                <w:lang w:bidi="he-IL"/>
              </w:rPr>
            </w:pPr>
          </w:p>
          <w:p w:rsidR="002F7C88" w:rsidRPr="002351D6" w:rsidRDefault="002F7C88" w:rsidP="007D284D">
            <w:pPr>
              <w:rPr>
                <w:rFonts w:ascii="Times New Roman" w:hAnsi="Times New Roman" w:cs="Times New Roman"/>
                <w:sz w:val="24"/>
                <w:szCs w:val="24"/>
                <w:lang w:bidi="he-IL"/>
              </w:rPr>
            </w:pPr>
          </w:p>
        </w:tc>
      </w:tr>
    </w:tbl>
    <w:p w:rsidR="002F7C88" w:rsidRDefault="002F7C88" w:rsidP="002F7C88">
      <w:pPr>
        <w:pStyle w:val="ab"/>
        <w:ind w:firstLine="709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2F7C88" w:rsidRDefault="002F7C88" w:rsidP="002F7C88">
      <w:pPr>
        <w:pStyle w:val="ab"/>
        <w:ind w:firstLine="709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2F7C88" w:rsidRDefault="002F7C88" w:rsidP="002F7C88">
      <w:pPr>
        <w:pStyle w:val="ab"/>
        <w:ind w:firstLine="709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2F7C88" w:rsidRDefault="002F7C88" w:rsidP="002F7C88">
      <w:pPr>
        <w:pStyle w:val="ab"/>
        <w:ind w:firstLine="709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2F7C88" w:rsidRDefault="002F7C88" w:rsidP="002F7C88">
      <w:pPr>
        <w:pStyle w:val="ab"/>
        <w:ind w:firstLine="709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2F7C88" w:rsidRDefault="002F7C88" w:rsidP="002F7C88">
      <w:pPr>
        <w:pStyle w:val="ab"/>
        <w:ind w:firstLine="709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2F7C88" w:rsidRDefault="002F7C88" w:rsidP="002F7C88">
      <w:pPr>
        <w:pStyle w:val="ab"/>
        <w:ind w:firstLine="709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2F7C88" w:rsidRDefault="002F7C88" w:rsidP="002F7C88">
      <w:pPr>
        <w:pStyle w:val="ab"/>
        <w:ind w:firstLine="709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2F7C88" w:rsidRDefault="002F7C88" w:rsidP="002F7C88">
      <w:pPr>
        <w:pStyle w:val="ab"/>
        <w:ind w:firstLine="709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2F7C88" w:rsidRDefault="002F7C88" w:rsidP="002F7C88">
      <w:pPr>
        <w:pStyle w:val="ab"/>
        <w:ind w:firstLine="709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2F7C88" w:rsidRDefault="002F7C88" w:rsidP="002F7C88">
      <w:pPr>
        <w:pStyle w:val="ab"/>
        <w:ind w:firstLine="709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2F7C88" w:rsidRDefault="002F7C88" w:rsidP="002F7C88">
      <w:pPr>
        <w:pStyle w:val="ab"/>
        <w:ind w:firstLine="709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2F7C88" w:rsidRDefault="002F7C88" w:rsidP="002F7C88">
      <w:pPr>
        <w:pStyle w:val="ab"/>
        <w:ind w:firstLine="709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2F7C88" w:rsidRDefault="002F7C88" w:rsidP="002F7C88">
      <w:pPr>
        <w:pStyle w:val="ab"/>
        <w:ind w:firstLine="709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2F7C88" w:rsidRDefault="002F7C88" w:rsidP="002F7C88">
      <w:pPr>
        <w:pStyle w:val="ab"/>
        <w:ind w:firstLine="709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2F7C88" w:rsidRDefault="002F7C88" w:rsidP="002F7C88">
      <w:pPr>
        <w:pStyle w:val="ab"/>
        <w:ind w:firstLine="709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2F7C88" w:rsidRDefault="002F7C88" w:rsidP="002F7C88">
      <w:pPr>
        <w:pStyle w:val="ab"/>
        <w:ind w:firstLine="709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2F7C88" w:rsidRDefault="002F7C88" w:rsidP="002F7C88">
      <w:pPr>
        <w:pStyle w:val="ab"/>
        <w:ind w:firstLine="709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2F7C88" w:rsidRDefault="002F7C88" w:rsidP="002F7C88">
      <w:pPr>
        <w:pStyle w:val="ab"/>
        <w:ind w:firstLine="709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2F7C88" w:rsidRDefault="002F7C88" w:rsidP="002F7C88">
      <w:pPr>
        <w:pStyle w:val="ab"/>
        <w:ind w:firstLine="709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2F7C88" w:rsidRDefault="002F7C88" w:rsidP="002F7C88">
      <w:pPr>
        <w:pStyle w:val="ab"/>
        <w:ind w:firstLine="709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2F7C88" w:rsidRDefault="002F7C88" w:rsidP="002F7C88">
      <w:pPr>
        <w:pStyle w:val="ab"/>
        <w:ind w:firstLine="709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2F7C88" w:rsidRDefault="002F7C88" w:rsidP="002F7C88">
      <w:pPr>
        <w:pStyle w:val="ab"/>
        <w:ind w:firstLine="709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2F7C88" w:rsidRDefault="002F7C88" w:rsidP="002F7C88">
      <w:pPr>
        <w:pStyle w:val="ab"/>
        <w:ind w:firstLine="709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2F7C88" w:rsidRDefault="002F7C88" w:rsidP="002F7C88">
      <w:pPr>
        <w:pStyle w:val="ab"/>
        <w:ind w:firstLine="709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2F7C88" w:rsidRDefault="002F7C88" w:rsidP="002F7C88">
      <w:pPr>
        <w:pStyle w:val="ab"/>
        <w:ind w:firstLine="709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2F7C88" w:rsidRDefault="002F7C88" w:rsidP="002F7C88">
      <w:pPr>
        <w:pStyle w:val="ab"/>
        <w:ind w:firstLine="709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2F7C88" w:rsidRDefault="002F7C88" w:rsidP="002F7C88">
      <w:pPr>
        <w:pStyle w:val="ab"/>
        <w:ind w:firstLine="709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2F7C88" w:rsidRDefault="002F7C88" w:rsidP="002F7C88">
      <w:pPr>
        <w:pStyle w:val="ab"/>
        <w:ind w:firstLine="709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2F7C88" w:rsidRDefault="002F7C88" w:rsidP="002F7C88">
      <w:pPr>
        <w:pStyle w:val="ab"/>
        <w:ind w:firstLine="709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2F7C88" w:rsidRDefault="002F7C88" w:rsidP="002F7C88">
      <w:pPr>
        <w:pStyle w:val="ab"/>
        <w:ind w:firstLine="709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2F7C88" w:rsidRDefault="002F7C88" w:rsidP="002F7C88">
      <w:pPr>
        <w:pStyle w:val="ab"/>
        <w:ind w:firstLine="709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2F7C88" w:rsidRDefault="002F7C88" w:rsidP="002F7C88">
      <w:pPr>
        <w:pStyle w:val="ab"/>
        <w:ind w:firstLine="709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851EDC" w:rsidRPr="00AB5A32" w:rsidRDefault="00851EDC" w:rsidP="00AB5A32">
      <w:pPr>
        <w:spacing w:after="0"/>
        <w:jc w:val="both"/>
        <w:rPr>
          <w:rFonts w:eastAsiaTheme="minorEastAsia"/>
          <w:color w:val="auto"/>
          <w:kern w:val="0"/>
          <w:sz w:val="24"/>
          <w:szCs w:val="24"/>
          <w:lang w:bidi="he-IL"/>
        </w:rPr>
      </w:pPr>
    </w:p>
    <w:p w:rsidR="00905029" w:rsidRDefault="00905029" w:rsidP="00905029">
      <w:pPr>
        <w:pStyle w:val="aa"/>
        <w:numPr>
          <w:ilvl w:val="0"/>
          <w:numId w:val="24"/>
        </w:numPr>
        <w:spacing w:after="0"/>
        <w:rPr>
          <w:rFonts w:ascii="Times New Roman" w:hAnsi="Times New Roman" w:cs="Times New Roman"/>
          <w:b/>
          <w:color w:val="7030A0"/>
          <w:sz w:val="24"/>
          <w:szCs w:val="24"/>
        </w:rPr>
      </w:pPr>
      <w:r w:rsidRPr="001B461C">
        <w:rPr>
          <w:rFonts w:ascii="Times New Roman" w:hAnsi="Times New Roman" w:cs="Times New Roman"/>
          <w:b/>
          <w:color w:val="7030A0"/>
          <w:sz w:val="24"/>
          <w:szCs w:val="24"/>
        </w:rPr>
        <w:lastRenderedPageBreak/>
        <w:t>ПЛАНИРУЕМЫЕ РЕЗУЛЬТАТЫ ОСВОЕНИЯ УЧЕБНОГО ПРЕДМЕТА</w:t>
      </w:r>
    </w:p>
    <w:p w:rsidR="0032697F" w:rsidRPr="001B461C" w:rsidRDefault="0032697F" w:rsidP="0032697F">
      <w:pPr>
        <w:pStyle w:val="aa"/>
        <w:spacing w:after="0"/>
        <w:ind w:left="1069"/>
        <w:rPr>
          <w:rFonts w:ascii="Times New Roman" w:hAnsi="Times New Roman" w:cs="Times New Roman"/>
          <w:b/>
          <w:color w:val="7030A0"/>
          <w:sz w:val="24"/>
          <w:szCs w:val="24"/>
        </w:rPr>
      </w:pPr>
    </w:p>
    <w:p w:rsidR="00EE2F2E" w:rsidRPr="00CD46D6" w:rsidRDefault="00EE2F2E" w:rsidP="001153C9">
      <w:pPr>
        <w:pStyle w:val="ad"/>
        <w:spacing w:before="0" w:beforeAutospacing="0" w:after="0" w:afterAutospacing="0"/>
        <w:ind w:left="-284" w:firstLine="426"/>
        <w:jc w:val="both"/>
        <w:textAlignment w:val="baseline"/>
      </w:pPr>
      <w:r w:rsidRPr="00CD46D6">
        <w:t xml:space="preserve">Рабочая программа по </w:t>
      </w:r>
      <w:r>
        <w:t>изобразительному искусству</w:t>
      </w:r>
      <w:r w:rsidRPr="00CD46D6">
        <w:t xml:space="preserve"> для</w:t>
      </w:r>
      <w:r w:rsidR="0032697F">
        <w:t xml:space="preserve"> 2</w:t>
      </w:r>
      <w:proofErr w:type="gramStart"/>
      <w:r w:rsidR="0032697F">
        <w:t xml:space="preserve"> </w:t>
      </w:r>
      <w:r w:rsidR="00FC3D44">
        <w:t>В</w:t>
      </w:r>
      <w:proofErr w:type="gramEnd"/>
      <w:r w:rsidRPr="00CD5B59">
        <w:rPr>
          <w:color w:val="0000FF"/>
        </w:rPr>
        <w:t xml:space="preserve"> </w:t>
      </w:r>
      <w:r w:rsidRPr="00CD46D6">
        <w:t>класса составлена  в качестве  приложения к основной  образовательной  программе начального общего образования МБОУ  «СШ № 40»  на основе:</w:t>
      </w:r>
    </w:p>
    <w:p w:rsidR="00EE2F2E" w:rsidRPr="00CD46D6" w:rsidRDefault="00EE2F2E" w:rsidP="001153C9">
      <w:pPr>
        <w:pStyle w:val="aa"/>
        <w:numPr>
          <w:ilvl w:val="0"/>
          <w:numId w:val="31"/>
        </w:numPr>
        <w:tabs>
          <w:tab w:val="left" w:pos="284"/>
        </w:tabs>
        <w:spacing w:after="0"/>
        <w:ind w:left="-284" w:firstLine="426"/>
        <w:jc w:val="both"/>
        <w:rPr>
          <w:rFonts w:ascii="Times New Roman" w:hAnsi="Times New Roman" w:cs="Times New Roman"/>
          <w:color w:val="auto"/>
          <w:sz w:val="24"/>
          <w:szCs w:val="24"/>
          <w:lang w:bidi="he-IL"/>
        </w:rPr>
      </w:pPr>
      <w:r w:rsidRPr="00CD46D6">
        <w:rPr>
          <w:rFonts w:ascii="Times New Roman" w:hAnsi="Times New Roman" w:cs="Times New Roman"/>
          <w:color w:val="auto"/>
          <w:sz w:val="24"/>
          <w:szCs w:val="24"/>
          <w:lang w:bidi="he-IL"/>
        </w:rPr>
        <w:t xml:space="preserve">Федерального закона от 29.12.2012 № 273-ФЗ «Об образовании в Российской Федерации», </w:t>
      </w:r>
    </w:p>
    <w:p w:rsidR="00EE2F2E" w:rsidRPr="00CD46D6" w:rsidRDefault="00EE2F2E" w:rsidP="001153C9">
      <w:pPr>
        <w:pStyle w:val="aa"/>
        <w:numPr>
          <w:ilvl w:val="0"/>
          <w:numId w:val="31"/>
        </w:numPr>
        <w:tabs>
          <w:tab w:val="left" w:pos="284"/>
        </w:tabs>
        <w:spacing w:after="0"/>
        <w:ind w:left="-284" w:firstLine="426"/>
        <w:jc w:val="both"/>
        <w:rPr>
          <w:rFonts w:ascii="Times New Roman" w:eastAsia="Calibri" w:hAnsi="Times New Roman" w:cs="Times New Roman"/>
          <w:color w:val="auto"/>
          <w:sz w:val="24"/>
          <w:szCs w:val="24"/>
        </w:rPr>
      </w:pPr>
      <w:r w:rsidRPr="00CD46D6">
        <w:rPr>
          <w:rFonts w:ascii="Times New Roman" w:hAnsi="Times New Roman" w:cs="Times New Roman"/>
          <w:color w:val="auto"/>
          <w:sz w:val="24"/>
          <w:szCs w:val="24"/>
          <w:lang w:bidi="he-IL"/>
        </w:rPr>
        <w:t>Приказа</w:t>
      </w:r>
      <w:r w:rsidRPr="00CD46D6">
        <w:rPr>
          <w:rFonts w:ascii="Times New Roman" w:eastAsia="Calibri" w:hAnsi="Times New Roman" w:cs="Times New Roman"/>
          <w:color w:val="auto"/>
          <w:sz w:val="24"/>
          <w:szCs w:val="24"/>
        </w:rPr>
        <w:t xml:space="preserve"> Министерства образования и науки РФ от 06.10.2009 №373(</w:t>
      </w:r>
      <w:r w:rsidRPr="00CD46D6">
        <w:rPr>
          <w:rFonts w:ascii="Times New Roman" w:hAnsi="Times New Roman" w:cs="Times New Roman"/>
          <w:bCs/>
          <w:color w:val="auto"/>
          <w:sz w:val="24"/>
          <w:szCs w:val="24"/>
        </w:rPr>
        <w:t>с изменениями и д</w:t>
      </w:r>
      <w:r w:rsidRPr="00CD46D6">
        <w:rPr>
          <w:rFonts w:ascii="Times New Roman" w:hAnsi="Times New Roman" w:cs="Times New Roman"/>
          <w:bCs/>
          <w:color w:val="auto"/>
          <w:sz w:val="24"/>
          <w:szCs w:val="24"/>
        </w:rPr>
        <w:t>о</w:t>
      </w:r>
      <w:r w:rsidRPr="00CD46D6">
        <w:rPr>
          <w:rFonts w:ascii="Times New Roman" w:hAnsi="Times New Roman" w:cs="Times New Roman"/>
          <w:bCs/>
          <w:color w:val="auto"/>
          <w:sz w:val="24"/>
          <w:szCs w:val="24"/>
        </w:rPr>
        <w:t>полнениями от 26 ноября 2010 г., 22 сентября 2011 г., 18 декабря 2012 г., 29 декабря 2014 г., 18 мая 2015 г.)</w:t>
      </w:r>
      <w:r w:rsidRPr="00CD46D6">
        <w:rPr>
          <w:rFonts w:ascii="Times New Roman" w:eastAsia="Calibri" w:hAnsi="Times New Roman" w:cs="Times New Roman"/>
          <w:color w:val="auto"/>
          <w:sz w:val="24"/>
          <w:szCs w:val="24"/>
        </w:rPr>
        <w:t xml:space="preserve"> «Об утверждении и введении в действие Федерального государственного образов</w:t>
      </w:r>
      <w:r w:rsidRPr="00CD46D6">
        <w:rPr>
          <w:rFonts w:ascii="Times New Roman" w:eastAsia="Calibri" w:hAnsi="Times New Roman" w:cs="Times New Roman"/>
          <w:color w:val="auto"/>
          <w:sz w:val="24"/>
          <w:szCs w:val="24"/>
        </w:rPr>
        <w:t>а</w:t>
      </w:r>
      <w:r w:rsidRPr="00CD46D6">
        <w:rPr>
          <w:rFonts w:ascii="Times New Roman" w:eastAsia="Calibri" w:hAnsi="Times New Roman" w:cs="Times New Roman"/>
          <w:color w:val="auto"/>
          <w:sz w:val="24"/>
          <w:szCs w:val="24"/>
        </w:rPr>
        <w:t>тельного стандарта начального общего образования».</w:t>
      </w:r>
    </w:p>
    <w:p w:rsidR="00EE2F2E" w:rsidRPr="00CD46D6" w:rsidRDefault="00EE2F2E" w:rsidP="001153C9">
      <w:pPr>
        <w:pStyle w:val="aa"/>
        <w:numPr>
          <w:ilvl w:val="0"/>
          <w:numId w:val="31"/>
        </w:numPr>
        <w:tabs>
          <w:tab w:val="left" w:pos="284"/>
        </w:tabs>
        <w:spacing w:after="0"/>
        <w:ind w:left="-284" w:firstLine="426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D46D6">
        <w:rPr>
          <w:rFonts w:ascii="Times New Roman" w:hAnsi="Times New Roman" w:cs="Times New Roman"/>
          <w:color w:val="auto"/>
          <w:sz w:val="24"/>
          <w:szCs w:val="24"/>
          <w:lang w:bidi="he-IL"/>
        </w:rPr>
        <w:t xml:space="preserve">Приказа Министерства образования и науки РФ от 31.12.2015 №1576 «О </w:t>
      </w:r>
      <w:r w:rsidRPr="00CD46D6">
        <w:rPr>
          <w:rFonts w:ascii="Times New Roman" w:hAnsi="Times New Roman" w:cs="Times New Roman"/>
          <w:color w:val="auto"/>
          <w:sz w:val="24"/>
          <w:szCs w:val="24"/>
        </w:rPr>
        <w:t>внесении измен</w:t>
      </w:r>
      <w:r w:rsidRPr="00CD46D6">
        <w:rPr>
          <w:rFonts w:ascii="Times New Roman" w:hAnsi="Times New Roman" w:cs="Times New Roman"/>
          <w:color w:val="auto"/>
          <w:sz w:val="24"/>
          <w:szCs w:val="24"/>
        </w:rPr>
        <w:t>е</w:t>
      </w:r>
      <w:r w:rsidRPr="00CD46D6">
        <w:rPr>
          <w:rFonts w:ascii="Times New Roman" w:hAnsi="Times New Roman" w:cs="Times New Roman"/>
          <w:color w:val="auto"/>
          <w:sz w:val="24"/>
          <w:szCs w:val="24"/>
        </w:rPr>
        <w:t>ний в федеральный государственный образовательный стандарт начального общего образования, утвержденный приказом Министерства образования и науки Российской Федерации от 6 октября 2009 г. № 373» (Зарегистрирован в Минюсте России 02.02.2016 № 40936),</w:t>
      </w:r>
    </w:p>
    <w:p w:rsidR="00EE2F2E" w:rsidRPr="00CD46D6" w:rsidRDefault="00EE2F2E" w:rsidP="001153C9">
      <w:pPr>
        <w:pStyle w:val="aa"/>
        <w:numPr>
          <w:ilvl w:val="0"/>
          <w:numId w:val="31"/>
        </w:numPr>
        <w:tabs>
          <w:tab w:val="left" w:pos="284"/>
        </w:tabs>
        <w:spacing w:after="0"/>
        <w:ind w:left="-284" w:firstLine="426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D46D6">
        <w:rPr>
          <w:rFonts w:ascii="Times New Roman" w:hAnsi="Times New Roman" w:cs="Times New Roman"/>
          <w:color w:val="auto"/>
          <w:sz w:val="24"/>
          <w:szCs w:val="24"/>
        </w:rPr>
        <w:t>Основной  образовательной  программы  начального общего образования МБОУ «СШ № 40»;</w:t>
      </w:r>
    </w:p>
    <w:p w:rsidR="00EE2F2E" w:rsidRPr="00CD46D6" w:rsidRDefault="00EE2F2E" w:rsidP="001153C9">
      <w:pPr>
        <w:pStyle w:val="aa"/>
        <w:numPr>
          <w:ilvl w:val="0"/>
          <w:numId w:val="31"/>
        </w:numPr>
        <w:tabs>
          <w:tab w:val="left" w:pos="284"/>
        </w:tabs>
        <w:spacing w:after="0"/>
        <w:ind w:left="-284" w:firstLine="426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D46D6">
        <w:rPr>
          <w:rFonts w:ascii="Times New Roman" w:hAnsi="Times New Roman" w:cs="Times New Roman"/>
          <w:color w:val="auto"/>
          <w:sz w:val="24"/>
          <w:szCs w:val="24"/>
        </w:rPr>
        <w:t xml:space="preserve">Концепции духовно-нравственного развития и воспитания личности гражданина России; </w:t>
      </w:r>
    </w:p>
    <w:p w:rsidR="00EE2F2E" w:rsidRPr="00CD46D6" w:rsidRDefault="00EE2F2E" w:rsidP="001153C9">
      <w:pPr>
        <w:pStyle w:val="aa"/>
        <w:numPr>
          <w:ilvl w:val="0"/>
          <w:numId w:val="31"/>
        </w:numPr>
        <w:tabs>
          <w:tab w:val="left" w:pos="284"/>
        </w:tabs>
        <w:spacing w:after="0"/>
        <w:ind w:left="-284" w:firstLine="426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D46D6">
        <w:rPr>
          <w:rFonts w:ascii="Times New Roman" w:hAnsi="Times New Roman" w:cs="Times New Roman"/>
          <w:color w:val="auto"/>
          <w:sz w:val="24"/>
          <w:szCs w:val="24"/>
        </w:rPr>
        <w:t xml:space="preserve">Планируемых результатов начального общего образования; </w:t>
      </w:r>
    </w:p>
    <w:p w:rsidR="00EE2F2E" w:rsidRPr="00CD46D6" w:rsidRDefault="00EE2F2E" w:rsidP="001153C9">
      <w:pPr>
        <w:pStyle w:val="aa"/>
        <w:numPr>
          <w:ilvl w:val="0"/>
          <w:numId w:val="31"/>
        </w:numPr>
        <w:tabs>
          <w:tab w:val="left" w:pos="284"/>
        </w:tabs>
        <w:spacing w:after="0"/>
        <w:ind w:left="-284" w:firstLine="426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D46D6">
        <w:rPr>
          <w:rFonts w:ascii="Times New Roman" w:hAnsi="Times New Roman" w:cs="Times New Roman"/>
          <w:color w:val="auto"/>
          <w:sz w:val="24"/>
          <w:szCs w:val="24"/>
        </w:rPr>
        <w:t>Фундаментального ядра содержания общего образования;</w:t>
      </w:r>
    </w:p>
    <w:p w:rsidR="00EE2F2E" w:rsidRPr="00277735" w:rsidRDefault="00EE2F2E" w:rsidP="001153C9">
      <w:pPr>
        <w:pStyle w:val="1"/>
        <w:numPr>
          <w:ilvl w:val="0"/>
          <w:numId w:val="31"/>
        </w:numPr>
        <w:tabs>
          <w:tab w:val="left" w:pos="284"/>
        </w:tabs>
        <w:ind w:left="-284" w:firstLine="426"/>
        <w:jc w:val="both"/>
      </w:pPr>
      <w:r w:rsidRPr="00CD46D6">
        <w:t>Примерных программ начального общего образования: «Примерная основная образов</w:t>
      </w:r>
      <w:r w:rsidRPr="00CD46D6">
        <w:t>а</w:t>
      </w:r>
      <w:r w:rsidRPr="00CD46D6">
        <w:t xml:space="preserve">тельная программа образовательного учреждения. Начальная школа </w:t>
      </w:r>
      <w:r w:rsidRPr="00277735">
        <w:t>/сост. Е.С.Савинов/М., «Просвещение», 2010 г.;</w:t>
      </w:r>
    </w:p>
    <w:p w:rsidR="00EE2F2E" w:rsidRPr="00277735" w:rsidRDefault="00EE2F2E" w:rsidP="001153C9">
      <w:pPr>
        <w:pStyle w:val="1"/>
        <w:numPr>
          <w:ilvl w:val="0"/>
          <w:numId w:val="31"/>
        </w:numPr>
        <w:tabs>
          <w:tab w:val="left" w:pos="284"/>
        </w:tabs>
        <w:ind w:left="-284" w:firstLine="426"/>
        <w:jc w:val="both"/>
        <w:rPr>
          <w:b/>
        </w:rPr>
      </w:pPr>
      <w:r w:rsidRPr="00277735">
        <w:t xml:space="preserve">Авторской программы </w:t>
      </w:r>
      <w:r w:rsidR="00A70FD9">
        <w:t>Изобразительное искусство. Предметная линия учебников под р</w:t>
      </w:r>
      <w:r w:rsidR="00A70FD9">
        <w:t>е</w:t>
      </w:r>
      <w:r w:rsidR="00A70FD9">
        <w:t xml:space="preserve">дакцией Б. </w:t>
      </w:r>
      <w:r w:rsidR="006C0FF3">
        <w:t xml:space="preserve">М. </w:t>
      </w:r>
      <w:proofErr w:type="spellStart"/>
      <w:r w:rsidR="006C0FF3">
        <w:t>Неменского</w:t>
      </w:r>
      <w:proofErr w:type="spellEnd"/>
      <w:r w:rsidR="006C0FF3">
        <w:t>. 1—4 классы  — М.</w:t>
      </w:r>
      <w:r w:rsidR="00A70FD9">
        <w:t xml:space="preserve">: Просвещение, 2011. </w:t>
      </w:r>
    </w:p>
    <w:p w:rsidR="00EE2F2E" w:rsidRPr="00CD46D6" w:rsidRDefault="00EE2F2E" w:rsidP="001153C9">
      <w:pPr>
        <w:pStyle w:val="1"/>
        <w:numPr>
          <w:ilvl w:val="0"/>
          <w:numId w:val="31"/>
        </w:numPr>
        <w:tabs>
          <w:tab w:val="left" w:pos="284"/>
        </w:tabs>
        <w:ind w:left="-284" w:firstLine="426"/>
        <w:jc w:val="both"/>
        <w:rPr>
          <w:b/>
        </w:rPr>
      </w:pPr>
      <w:r>
        <w:t xml:space="preserve">Учебного плана </w:t>
      </w:r>
      <w:r w:rsidR="006C0FF3">
        <w:t>МБОУ «СШ №40» на 2017-2018</w:t>
      </w:r>
      <w:r w:rsidRPr="00CD46D6">
        <w:t xml:space="preserve"> учебный год;</w:t>
      </w:r>
    </w:p>
    <w:p w:rsidR="00EE2F2E" w:rsidRPr="00CD46D6" w:rsidRDefault="00EE2F2E" w:rsidP="001153C9">
      <w:pPr>
        <w:pStyle w:val="1"/>
        <w:numPr>
          <w:ilvl w:val="0"/>
          <w:numId w:val="31"/>
        </w:numPr>
        <w:tabs>
          <w:tab w:val="left" w:pos="284"/>
        </w:tabs>
        <w:ind w:left="-284" w:firstLine="426"/>
        <w:jc w:val="both"/>
        <w:rPr>
          <w:b/>
        </w:rPr>
      </w:pPr>
      <w:r w:rsidRPr="00CD46D6">
        <w:t>Локального акта МБОУ «СШ №40» «Об утверждении структуры рабочей программы»</w:t>
      </w:r>
    </w:p>
    <w:p w:rsidR="00905029" w:rsidRPr="00DA78FA" w:rsidRDefault="00905029" w:rsidP="001153C9">
      <w:pPr>
        <w:pStyle w:val="ad"/>
        <w:spacing w:before="0" w:beforeAutospacing="0" w:after="0" w:afterAutospacing="0"/>
        <w:ind w:left="-284" w:firstLine="426"/>
        <w:jc w:val="both"/>
        <w:textAlignment w:val="baseline"/>
      </w:pPr>
    </w:p>
    <w:p w:rsidR="00565879" w:rsidRPr="00EA2EC1" w:rsidRDefault="00565879" w:rsidP="001153C9">
      <w:pPr>
        <w:shd w:val="clear" w:color="auto" w:fill="FFFFFF"/>
        <w:spacing w:after="0"/>
        <w:ind w:left="-284" w:firstLine="426"/>
        <w:rPr>
          <w:rFonts w:ascii="Times New Roman" w:hAnsi="Times New Roman" w:cs="Times New Roman"/>
          <w:b/>
          <w:i/>
          <w:sz w:val="24"/>
          <w:szCs w:val="24"/>
        </w:rPr>
      </w:pPr>
      <w:r w:rsidRPr="00EA2EC1">
        <w:rPr>
          <w:rFonts w:ascii="Times New Roman" w:hAnsi="Times New Roman" w:cs="Times New Roman"/>
          <w:b/>
          <w:i/>
          <w:sz w:val="24"/>
          <w:szCs w:val="24"/>
        </w:rPr>
        <w:t>Реализация данной программы предусмотрена на основе системы учебников УМК «Школа России»:</w:t>
      </w:r>
    </w:p>
    <w:p w:rsidR="00A70FD9" w:rsidRPr="00EA2EC1" w:rsidRDefault="00565879" w:rsidP="001153C9">
      <w:pPr>
        <w:pStyle w:val="a3"/>
        <w:ind w:left="-284" w:firstLine="426"/>
        <w:jc w:val="both"/>
        <w:rPr>
          <w:color w:val="000000" w:themeColor="text1"/>
          <w:lang w:bidi="he-IL"/>
        </w:rPr>
      </w:pPr>
      <w:r w:rsidRPr="00EA2EC1">
        <w:rPr>
          <w:color w:val="000000" w:themeColor="text1"/>
          <w:lang w:bidi="he-IL"/>
        </w:rPr>
        <w:t xml:space="preserve">- </w:t>
      </w:r>
      <w:r w:rsidR="00905029" w:rsidRPr="00EA2EC1">
        <w:rPr>
          <w:color w:val="000000" w:themeColor="text1"/>
          <w:lang w:bidi="he-IL"/>
        </w:rPr>
        <w:t xml:space="preserve">Е. И. </w:t>
      </w:r>
      <w:proofErr w:type="spellStart"/>
      <w:r w:rsidR="00905029" w:rsidRPr="00EA2EC1">
        <w:rPr>
          <w:color w:val="000000" w:themeColor="text1"/>
          <w:lang w:bidi="he-IL"/>
        </w:rPr>
        <w:t>Коротеева</w:t>
      </w:r>
      <w:proofErr w:type="spellEnd"/>
      <w:r w:rsidR="00905029" w:rsidRPr="00EA2EC1">
        <w:rPr>
          <w:color w:val="000000" w:themeColor="text1"/>
          <w:lang w:bidi="he-IL"/>
        </w:rPr>
        <w:t xml:space="preserve">. Изобразительное искусство. Искусство и ты. 2 класс. </w:t>
      </w:r>
      <w:proofErr w:type="gramStart"/>
      <w:r w:rsidR="00905029" w:rsidRPr="00EA2EC1">
        <w:rPr>
          <w:color w:val="000000" w:themeColor="text1"/>
          <w:lang w:bidi="he-IL"/>
        </w:rPr>
        <w:t>М-</w:t>
      </w:r>
      <w:proofErr w:type="gramEnd"/>
      <w:r w:rsidR="00905029" w:rsidRPr="00EA2EC1">
        <w:rPr>
          <w:color w:val="000000" w:themeColor="text1"/>
          <w:lang w:bidi="he-IL"/>
        </w:rPr>
        <w:t xml:space="preserve"> Просвещение. 2012</w:t>
      </w:r>
    </w:p>
    <w:p w:rsidR="00565879" w:rsidRPr="00EA2EC1" w:rsidRDefault="00DA78FA" w:rsidP="001153C9">
      <w:pPr>
        <w:pStyle w:val="a3"/>
        <w:ind w:left="-284" w:firstLine="426"/>
        <w:jc w:val="both"/>
        <w:rPr>
          <w:color w:val="000000" w:themeColor="text1"/>
          <w:lang w:bidi="he-IL"/>
        </w:rPr>
      </w:pPr>
      <w:r w:rsidRPr="00EA2EC1">
        <w:rPr>
          <w:color w:val="000000" w:themeColor="text1"/>
          <w:lang w:bidi="he-IL"/>
        </w:rPr>
        <w:t xml:space="preserve">          </w:t>
      </w:r>
    </w:p>
    <w:p w:rsidR="00565879" w:rsidRPr="00EA2EC1" w:rsidRDefault="00565879" w:rsidP="001153C9">
      <w:pPr>
        <w:pStyle w:val="Default"/>
        <w:ind w:left="-284" w:firstLine="426"/>
        <w:jc w:val="center"/>
      </w:pPr>
      <w:r w:rsidRPr="00EA2EC1">
        <w:rPr>
          <w:b/>
          <w:bCs/>
          <w:i/>
          <w:iCs/>
        </w:rPr>
        <w:t>Состав участников программы</w:t>
      </w:r>
    </w:p>
    <w:p w:rsidR="00565879" w:rsidRPr="00F019EC" w:rsidRDefault="00565879" w:rsidP="001153C9">
      <w:pPr>
        <w:pStyle w:val="Default"/>
        <w:ind w:left="-284" w:firstLine="426"/>
        <w:jc w:val="both"/>
      </w:pPr>
      <w:r w:rsidRPr="00EA2EC1">
        <w:t xml:space="preserve">        Рабочая программа составлена с учетом уровня п</w:t>
      </w:r>
      <w:r w:rsidR="0032697F" w:rsidRPr="00EA2EC1">
        <w:t>одготовленности обучающихся</w:t>
      </w:r>
      <w:r w:rsidR="0032697F">
        <w:t xml:space="preserve">  2</w:t>
      </w:r>
      <w:proofErr w:type="gramStart"/>
      <w:r w:rsidR="0032697F">
        <w:t xml:space="preserve"> </w:t>
      </w:r>
      <w:r w:rsidR="00FC3D44">
        <w:t>В</w:t>
      </w:r>
      <w:proofErr w:type="gramEnd"/>
      <w:r>
        <w:t xml:space="preserve"> класса</w:t>
      </w:r>
      <w:r w:rsidRPr="0058383E">
        <w:t>. Класс является разноуровневым. Уровень подготовленности учащихся соответствует требованиям этого курса. При разработке рабочей программы учтено, что учебные темы, кот</w:t>
      </w:r>
      <w:r w:rsidRPr="0058383E">
        <w:t>о</w:t>
      </w:r>
      <w:r w:rsidRPr="0058383E">
        <w:t>рые не входят в обязательный минимум содержания основных образовательных программ, отнесены к элементам дополнительного (необязательного) содержания. Учитывая индивидуал</w:t>
      </w:r>
      <w:r w:rsidRPr="0058383E">
        <w:t>ь</w:t>
      </w:r>
      <w:r w:rsidRPr="0058383E">
        <w:t>ные особенности обучающихся данного класса, предполагаются дифференцированные задания различного уровн</w:t>
      </w:r>
      <w:r>
        <w:t>я сложности</w:t>
      </w:r>
    </w:p>
    <w:p w:rsidR="00565879" w:rsidRDefault="00565879" w:rsidP="001153C9">
      <w:pPr>
        <w:spacing w:after="0"/>
        <w:ind w:left="-284" w:firstLine="426"/>
        <w:jc w:val="both"/>
        <w:rPr>
          <w:rFonts w:ascii="Times New Roman" w:hAnsi="Times New Roman" w:cs="Times New Roman"/>
          <w:color w:val="0070C0"/>
          <w:sz w:val="24"/>
          <w:szCs w:val="24"/>
        </w:rPr>
      </w:pPr>
    </w:p>
    <w:p w:rsidR="0032697F" w:rsidRPr="001B461C" w:rsidRDefault="0032697F" w:rsidP="001153C9">
      <w:pPr>
        <w:spacing w:after="0"/>
        <w:ind w:left="-284" w:firstLine="426"/>
        <w:jc w:val="both"/>
        <w:rPr>
          <w:rFonts w:ascii="Times New Roman" w:hAnsi="Times New Roman" w:cs="Times New Roman"/>
          <w:color w:val="0070C0"/>
          <w:sz w:val="24"/>
          <w:szCs w:val="24"/>
        </w:rPr>
      </w:pPr>
    </w:p>
    <w:p w:rsidR="00AF4F2F" w:rsidRPr="000F7C19" w:rsidRDefault="00AF4F2F" w:rsidP="001153C9">
      <w:pPr>
        <w:shd w:val="clear" w:color="auto" w:fill="FFFFFF"/>
        <w:spacing w:after="0"/>
        <w:ind w:left="-284" w:firstLine="426"/>
        <w:jc w:val="center"/>
        <w:rPr>
          <w:rFonts w:ascii="Times New Roman" w:hAnsi="Times New Roman" w:cs="Times New Roman"/>
          <w:b/>
          <w:i/>
          <w:color w:val="auto"/>
          <w:kern w:val="0"/>
          <w:sz w:val="24"/>
          <w:szCs w:val="24"/>
        </w:rPr>
      </w:pPr>
      <w:r w:rsidRPr="000F7C19">
        <w:rPr>
          <w:rFonts w:ascii="Times New Roman" w:hAnsi="Times New Roman" w:cs="Times New Roman"/>
          <w:b/>
          <w:i/>
          <w:color w:val="auto"/>
          <w:kern w:val="0"/>
          <w:sz w:val="24"/>
          <w:szCs w:val="24"/>
        </w:rPr>
        <w:t>Планируемые результаты освоения учебного предмета включают:</w:t>
      </w:r>
    </w:p>
    <w:p w:rsidR="004C7D16" w:rsidRPr="004C7D16" w:rsidRDefault="00AF4F2F" w:rsidP="001153C9">
      <w:pPr>
        <w:spacing w:after="0"/>
        <w:ind w:left="-284" w:firstLine="426"/>
        <w:jc w:val="center"/>
        <w:rPr>
          <w:rFonts w:ascii="Times New Roman" w:hAnsi="Times New Roman" w:cs="Times New Roman"/>
          <w:b/>
          <w:color w:val="auto"/>
          <w:kern w:val="0"/>
          <w:sz w:val="24"/>
          <w:szCs w:val="24"/>
        </w:rPr>
      </w:pPr>
      <w:r w:rsidRPr="004C7D16">
        <w:rPr>
          <w:rFonts w:ascii="Times New Roman" w:hAnsi="Times New Roman" w:cs="Times New Roman"/>
          <w:b/>
          <w:color w:val="auto"/>
          <w:kern w:val="0"/>
          <w:sz w:val="24"/>
          <w:szCs w:val="24"/>
        </w:rPr>
        <w:t>Личностные</w:t>
      </w:r>
    </w:p>
    <w:p w:rsidR="004C7D16" w:rsidRPr="00C30EFE" w:rsidRDefault="004C7D16" w:rsidP="001153C9">
      <w:pPr>
        <w:shd w:val="clear" w:color="auto" w:fill="FFFFFF"/>
        <w:spacing w:after="0"/>
        <w:ind w:left="-284" w:firstLine="426"/>
        <w:rPr>
          <w:rFonts w:ascii="Times New Roman" w:hAnsi="Times New Roman" w:cs="Times New Roman"/>
          <w:i/>
          <w:kern w:val="0"/>
          <w:sz w:val="24"/>
          <w:szCs w:val="24"/>
        </w:rPr>
      </w:pPr>
      <w:r w:rsidRPr="00C30EFE">
        <w:rPr>
          <w:rFonts w:ascii="Times New Roman" w:hAnsi="Times New Roman" w:cs="Times New Roman"/>
          <w:i/>
          <w:kern w:val="0"/>
          <w:sz w:val="24"/>
          <w:szCs w:val="24"/>
        </w:rPr>
        <w:t>У обучающегося будут сформированы:</w:t>
      </w:r>
    </w:p>
    <w:p w:rsidR="001B461C" w:rsidRDefault="001B461C" w:rsidP="001153C9">
      <w:pPr>
        <w:spacing w:after="0"/>
        <w:ind w:left="-284" w:firstLine="426"/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 xml:space="preserve">- </w:t>
      </w:r>
      <w:r w:rsidRPr="001B461C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 xml:space="preserve">чувство гордости за культуру и искусство Родины, своего народа; </w:t>
      </w:r>
    </w:p>
    <w:p w:rsidR="001B461C" w:rsidRDefault="001B461C" w:rsidP="001153C9">
      <w:pPr>
        <w:spacing w:after="0"/>
        <w:ind w:left="-284" w:firstLine="426"/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 xml:space="preserve">- </w:t>
      </w:r>
      <w:r w:rsidRPr="001B461C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 xml:space="preserve">уважительное отношение к </w:t>
      </w:r>
      <w:r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>культуре и искусству других на</w:t>
      </w:r>
      <w:r w:rsidRPr="001B461C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 xml:space="preserve">родов нашей страны и мира в целом; </w:t>
      </w:r>
    </w:p>
    <w:p w:rsidR="001B461C" w:rsidRDefault="001B461C" w:rsidP="001153C9">
      <w:pPr>
        <w:spacing w:after="0"/>
        <w:ind w:left="-284" w:firstLine="426"/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 xml:space="preserve">- </w:t>
      </w:r>
      <w:r w:rsidRPr="001B461C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>понимание особой роли культуры и искусства в жизни общества и каждого отдельного ч</w:t>
      </w:r>
      <w:r w:rsidRPr="001B461C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>е</w:t>
      </w:r>
      <w:r w:rsidRPr="001B461C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 xml:space="preserve">ловека; </w:t>
      </w:r>
    </w:p>
    <w:p w:rsidR="001B461C" w:rsidRDefault="001B461C" w:rsidP="001153C9">
      <w:pPr>
        <w:spacing w:after="0"/>
        <w:ind w:left="-284" w:firstLine="426"/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>-</w:t>
      </w:r>
      <w:r w:rsidRPr="001B461C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 xml:space="preserve"> эстетически</w:t>
      </w:r>
      <w:r w:rsidR="004C7D16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>е</w:t>
      </w:r>
      <w:r w:rsidRPr="001B461C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 xml:space="preserve"> чувств</w:t>
      </w:r>
      <w:r w:rsidR="004C7D16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>а</w:t>
      </w:r>
      <w:r w:rsidRPr="001B461C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>, художественно- творческого мышления, наблюдательности и фант</w:t>
      </w:r>
      <w:r w:rsidRPr="001B461C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>а</w:t>
      </w:r>
      <w:r w:rsidRPr="001B461C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 xml:space="preserve">зии; </w:t>
      </w:r>
    </w:p>
    <w:p w:rsidR="001B461C" w:rsidRDefault="001B461C" w:rsidP="001153C9">
      <w:pPr>
        <w:spacing w:after="0"/>
        <w:ind w:left="-284" w:firstLine="426"/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lastRenderedPageBreak/>
        <w:t xml:space="preserve">- </w:t>
      </w:r>
      <w:r w:rsidRPr="001B461C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>эстетических потребностей (потребностей в общении с искусством, пр</w:t>
      </w:r>
      <w:r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>иродой, потребн</w:t>
      </w:r>
      <w:r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>о</w:t>
      </w:r>
      <w:r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>стей в творчес</w:t>
      </w:r>
      <w:r w:rsidRPr="001B461C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>ком отношении к окружаю</w:t>
      </w:r>
      <w:r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>щему миру, потребностей в само</w:t>
      </w:r>
      <w:r w:rsidRPr="001B461C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>стоятельной практич</w:t>
      </w:r>
      <w:r w:rsidRPr="001B461C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>е</w:t>
      </w:r>
      <w:r w:rsidRPr="001B461C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>ской тв</w:t>
      </w:r>
      <w:r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>орческой деятельности), ценнос</w:t>
      </w:r>
      <w:r w:rsidRPr="001B461C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 xml:space="preserve">тей и чувств; </w:t>
      </w:r>
    </w:p>
    <w:p w:rsidR="001B461C" w:rsidRDefault="001B461C" w:rsidP="001153C9">
      <w:pPr>
        <w:spacing w:after="0"/>
        <w:ind w:left="-284" w:firstLine="426"/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 xml:space="preserve">- </w:t>
      </w:r>
      <w:r w:rsidRPr="001B461C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>развитие этических чувств, доброжелат</w:t>
      </w:r>
      <w:r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>ельности и эмоцио</w:t>
      </w:r>
      <w:r w:rsidRPr="001B461C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>нально-нравственной отз</w:t>
      </w:r>
      <w:r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>ывчив</w:t>
      </w:r>
      <w:r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>о</w:t>
      </w:r>
      <w:r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>сти, понимания и сопережи</w:t>
      </w:r>
      <w:r w:rsidRPr="001B461C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 xml:space="preserve">вания чувствам других людей; </w:t>
      </w:r>
    </w:p>
    <w:p w:rsidR="001B461C" w:rsidRDefault="001B461C" w:rsidP="001153C9">
      <w:pPr>
        <w:spacing w:after="0"/>
        <w:ind w:left="-284" w:firstLine="426"/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 xml:space="preserve">- </w:t>
      </w:r>
      <w:r w:rsidRPr="001B461C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 xml:space="preserve">овладение навыками коллективной деятельности в процессе совместной творческой работы в команде одноклассников под руководством учителя; </w:t>
      </w:r>
    </w:p>
    <w:p w:rsidR="001B461C" w:rsidRDefault="001B461C" w:rsidP="001153C9">
      <w:pPr>
        <w:spacing w:after="0"/>
        <w:ind w:left="-284" w:firstLine="426"/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 xml:space="preserve">- </w:t>
      </w:r>
      <w:r w:rsidRPr="001B461C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>умение сотрудничать с товарищами в процессе совместной деятельности, соотносит</w:t>
      </w:r>
      <w:r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>ь свою часть работы с общим за</w:t>
      </w:r>
      <w:r w:rsidRPr="001B461C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 xml:space="preserve">мыслом; </w:t>
      </w:r>
    </w:p>
    <w:p w:rsidR="001B461C" w:rsidRDefault="001B461C" w:rsidP="001153C9">
      <w:pPr>
        <w:spacing w:after="0"/>
        <w:ind w:left="-284" w:firstLine="426"/>
      </w:pPr>
      <w:r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 xml:space="preserve">- </w:t>
      </w:r>
      <w:r w:rsidRPr="001B461C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>умение обсуждать и анал</w:t>
      </w:r>
      <w:r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>изировать собственную художест</w:t>
      </w:r>
      <w:r w:rsidRPr="001B461C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>венную деятельность и работу одноклассников с позиций творческих задач данной темы, с точки зрения содержания и средств его выражения.</w:t>
      </w:r>
      <w:r>
        <w:t xml:space="preserve"> </w:t>
      </w:r>
    </w:p>
    <w:p w:rsidR="001B461C" w:rsidRDefault="001B461C" w:rsidP="001153C9">
      <w:pPr>
        <w:spacing w:after="0"/>
        <w:ind w:left="-284" w:firstLine="426"/>
      </w:pPr>
    </w:p>
    <w:p w:rsidR="00AF4F2F" w:rsidRPr="000F7C19" w:rsidRDefault="00AF4F2F" w:rsidP="001153C9">
      <w:pPr>
        <w:spacing w:after="0"/>
        <w:ind w:left="-284" w:firstLine="426"/>
        <w:jc w:val="center"/>
        <w:rPr>
          <w:rFonts w:ascii="Times New Roman" w:hAnsi="Times New Roman" w:cs="Times New Roman"/>
          <w:b/>
          <w:color w:val="auto"/>
          <w:kern w:val="0"/>
          <w:sz w:val="24"/>
          <w:szCs w:val="24"/>
        </w:rPr>
      </w:pPr>
      <w:r w:rsidRPr="000F7C19">
        <w:rPr>
          <w:rFonts w:ascii="Times New Roman" w:hAnsi="Times New Roman" w:cs="Times New Roman"/>
          <w:b/>
          <w:color w:val="auto"/>
          <w:kern w:val="0"/>
          <w:sz w:val="24"/>
          <w:szCs w:val="24"/>
        </w:rPr>
        <w:t>Метапредметные результаты</w:t>
      </w:r>
    </w:p>
    <w:p w:rsidR="00245D8A" w:rsidRPr="000F7C19" w:rsidRDefault="00905029" w:rsidP="001153C9">
      <w:pPr>
        <w:tabs>
          <w:tab w:val="left" w:leader="dot" w:pos="624"/>
        </w:tabs>
        <w:spacing w:after="0"/>
        <w:ind w:left="-284" w:firstLine="426"/>
        <w:jc w:val="both"/>
        <w:rPr>
          <w:rFonts w:ascii="Times New Roman" w:hAnsi="Times New Roman" w:cs="Times New Roman"/>
          <w:b/>
          <w:i/>
          <w:color w:val="auto"/>
          <w:sz w:val="24"/>
          <w:szCs w:val="24"/>
        </w:rPr>
      </w:pPr>
      <w:r w:rsidRPr="000F7C19">
        <w:rPr>
          <w:rFonts w:ascii="Times New Roman" w:hAnsi="Times New Roman" w:cs="Times New Roman"/>
          <w:b/>
          <w:i/>
          <w:color w:val="auto"/>
          <w:sz w:val="24"/>
          <w:szCs w:val="24"/>
        </w:rPr>
        <w:t>Регулятивные</w:t>
      </w:r>
      <w:r w:rsidR="009E6DB2" w:rsidRPr="000F7C19">
        <w:rPr>
          <w:rFonts w:ascii="Times New Roman" w:hAnsi="Times New Roman" w:cs="Times New Roman"/>
          <w:b/>
          <w:i/>
          <w:color w:val="auto"/>
          <w:sz w:val="24"/>
          <w:szCs w:val="24"/>
        </w:rPr>
        <w:t xml:space="preserve"> УУД</w:t>
      </w:r>
      <w:r w:rsidRPr="000F7C19">
        <w:rPr>
          <w:rFonts w:ascii="Times New Roman" w:hAnsi="Times New Roman" w:cs="Times New Roman"/>
          <w:b/>
          <w:i/>
          <w:color w:val="auto"/>
          <w:sz w:val="24"/>
          <w:szCs w:val="24"/>
        </w:rPr>
        <w:t>:</w:t>
      </w:r>
    </w:p>
    <w:p w:rsidR="00973653" w:rsidRPr="000F7C19" w:rsidRDefault="00973653" w:rsidP="001153C9">
      <w:pPr>
        <w:shd w:val="clear" w:color="auto" w:fill="FFFFFF"/>
        <w:spacing w:after="0"/>
        <w:ind w:left="-284" w:firstLine="426"/>
        <w:rPr>
          <w:rFonts w:ascii="Times New Roman" w:hAnsi="Times New Roman" w:cs="Times New Roman"/>
          <w:i/>
          <w:color w:val="auto"/>
          <w:kern w:val="0"/>
          <w:sz w:val="24"/>
          <w:szCs w:val="24"/>
        </w:rPr>
      </w:pPr>
      <w:r w:rsidRPr="000F7C19">
        <w:rPr>
          <w:rFonts w:ascii="Times New Roman" w:hAnsi="Times New Roman" w:cs="Times New Roman"/>
          <w:i/>
          <w:color w:val="auto"/>
          <w:kern w:val="0"/>
          <w:sz w:val="24"/>
          <w:szCs w:val="24"/>
        </w:rPr>
        <w:t>Обучающийся научится:</w:t>
      </w:r>
    </w:p>
    <w:p w:rsidR="00245D8A" w:rsidRPr="000F7C19" w:rsidRDefault="001B461C" w:rsidP="001153C9">
      <w:pPr>
        <w:tabs>
          <w:tab w:val="left" w:leader="dot" w:pos="624"/>
        </w:tabs>
        <w:spacing w:after="0"/>
        <w:ind w:left="-284" w:firstLine="426"/>
        <w:jc w:val="both"/>
        <w:rPr>
          <w:rStyle w:val="Zag11"/>
          <w:rFonts w:ascii="Times New Roman" w:eastAsia="@Arial Unicode MS" w:hAnsi="Times New Roman" w:cs="Times New Roman"/>
          <w:iCs/>
          <w:color w:val="auto"/>
          <w:sz w:val="24"/>
          <w:szCs w:val="24"/>
        </w:rPr>
      </w:pPr>
      <w:r w:rsidRPr="000F7C19">
        <w:rPr>
          <w:rStyle w:val="Zag11"/>
          <w:rFonts w:ascii="Times New Roman" w:eastAsia="@Arial Unicode MS" w:hAnsi="Times New Roman" w:cs="Times New Roman"/>
          <w:iCs/>
          <w:color w:val="auto"/>
          <w:sz w:val="24"/>
          <w:szCs w:val="24"/>
        </w:rPr>
        <w:t xml:space="preserve">- </w:t>
      </w:r>
      <w:r w:rsidR="00245D8A" w:rsidRPr="000F7C19">
        <w:rPr>
          <w:rStyle w:val="Zag11"/>
          <w:rFonts w:ascii="Times New Roman" w:eastAsia="@Arial Unicode MS" w:hAnsi="Times New Roman" w:cs="Times New Roman"/>
          <w:iCs/>
          <w:color w:val="auto"/>
          <w:sz w:val="24"/>
          <w:szCs w:val="24"/>
        </w:rPr>
        <w:t>видеть, чувствовать и изображать красоту и разнообразие природы, человека, зданий, предметов;</w:t>
      </w:r>
    </w:p>
    <w:p w:rsidR="00245D8A" w:rsidRPr="000F7C19" w:rsidRDefault="001B461C" w:rsidP="001153C9">
      <w:pPr>
        <w:tabs>
          <w:tab w:val="left" w:leader="dot" w:pos="624"/>
        </w:tabs>
        <w:spacing w:after="0"/>
        <w:ind w:left="-284" w:firstLine="426"/>
        <w:jc w:val="both"/>
        <w:rPr>
          <w:rStyle w:val="Zag11"/>
          <w:rFonts w:ascii="Times New Roman" w:eastAsia="@Arial Unicode MS" w:hAnsi="Times New Roman" w:cs="Times New Roman"/>
          <w:iCs/>
          <w:color w:val="auto"/>
          <w:sz w:val="24"/>
          <w:szCs w:val="24"/>
        </w:rPr>
      </w:pPr>
      <w:r w:rsidRPr="000F7C19">
        <w:rPr>
          <w:rStyle w:val="Zag11"/>
          <w:rFonts w:ascii="Times New Roman" w:eastAsia="@Arial Unicode MS" w:hAnsi="Times New Roman" w:cs="Times New Roman"/>
          <w:iCs/>
          <w:color w:val="auto"/>
          <w:sz w:val="24"/>
          <w:szCs w:val="24"/>
        </w:rPr>
        <w:t xml:space="preserve">- </w:t>
      </w:r>
      <w:r w:rsidR="00245D8A" w:rsidRPr="000F7C19">
        <w:rPr>
          <w:rStyle w:val="Zag11"/>
          <w:rFonts w:ascii="Times New Roman" w:eastAsia="@Arial Unicode MS" w:hAnsi="Times New Roman" w:cs="Times New Roman"/>
          <w:iCs/>
          <w:color w:val="auto"/>
          <w:sz w:val="24"/>
          <w:szCs w:val="24"/>
        </w:rPr>
        <w:t>понимать и передавать в художественной работе разницу представлений о красоте челов</w:t>
      </w:r>
      <w:r w:rsidR="00245D8A" w:rsidRPr="000F7C19">
        <w:rPr>
          <w:rStyle w:val="Zag11"/>
          <w:rFonts w:ascii="Times New Roman" w:eastAsia="@Arial Unicode MS" w:hAnsi="Times New Roman" w:cs="Times New Roman"/>
          <w:iCs/>
          <w:color w:val="auto"/>
          <w:sz w:val="24"/>
          <w:szCs w:val="24"/>
        </w:rPr>
        <w:t>е</w:t>
      </w:r>
      <w:r w:rsidR="00245D8A" w:rsidRPr="000F7C19">
        <w:rPr>
          <w:rStyle w:val="Zag11"/>
          <w:rFonts w:ascii="Times New Roman" w:eastAsia="@Arial Unicode MS" w:hAnsi="Times New Roman" w:cs="Times New Roman"/>
          <w:iCs/>
          <w:color w:val="auto"/>
          <w:sz w:val="24"/>
          <w:szCs w:val="24"/>
        </w:rPr>
        <w:t>ка в разных культурах мира, проявлять терпимость к другим вкусам и мнениям;</w:t>
      </w:r>
    </w:p>
    <w:p w:rsidR="00245D8A" w:rsidRPr="000F7C19" w:rsidRDefault="001B461C" w:rsidP="001153C9">
      <w:pPr>
        <w:tabs>
          <w:tab w:val="left" w:leader="dot" w:pos="624"/>
        </w:tabs>
        <w:spacing w:after="0"/>
        <w:ind w:left="-284" w:firstLine="426"/>
        <w:jc w:val="both"/>
        <w:rPr>
          <w:rStyle w:val="Zag11"/>
          <w:rFonts w:ascii="Times New Roman" w:eastAsia="@Arial Unicode MS" w:hAnsi="Times New Roman" w:cs="Times New Roman"/>
          <w:iCs/>
          <w:color w:val="auto"/>
          <w:sz w:val="24"/>
          <w:szCs w:val="24"/>
        </w:rPr>
      </w:pPr>
      <w:r w:rsidRPr="000F7C19">
        <w:rPr>
          <w:rStyle w:val="Zag11"/>
          <w:rFonts w:ascii="Times New Roman" w:eastAsia="@Arial Unicode MS" w:hAnsi="Times New Roman" w:cs="Times New Roman"/>
          <w:iCs/>
          <w:color w:val="auto"/>
          <w:sz w:val="24"/>
          <w:szCs w:val="24"/>
        </w:rPr>
        <w:t xml:space="preserve">- </w:t>
      </w:r>
      <w:r w:rsidR="00245D8A" w:rsidRPr="000F7C19">
        <w:rPr>
          <w:rStyle w:val="Zag11"/>
          <w:rFonts w:ascii="Times New Roman" w:eastAsia="@Arial Unicode MS" w:hAnsi="Times New Roman" w:cs="Times New Roman"/>
          <w:iCs/>
          <w:color w:val="auto"/>
          <w:sz w:val="24"/>
          <w:szCs w:val="24"/>
        </w:rPr>
        <w:t>изображать пейзажи, натюрморты, портреты, выражая к ним своё отношение;</w:t>
      </w:r>
    </w:p>
    <w:p w:rsidR="00245D8A" w:rsidRPr="000F7C19" w:rsidRDefault="001B461C" w:rsidP="001153C9">
      <w:pPr>
        <w:pStyle w:val="Zag2"/>
        <w:tabs>
          <w:tab w:val="left" w:leader="dot" w:pos="624"/>
        </w:tabs>
        <w:spacing w:after="0" w:line="240" w:lineRule="auto"/>
        <w:ind w:left="-284" w:firstLine="426"/>
        <w:jc w:val="both"/>
        <w:rPr>
          <w:rStyle w:val="Zag11"/>
          <w:rFonts w:eastAsia="@Arial Unicode MS"/>
          <w:b w:val="0"/>
          <w:bCs w:val="0"/>
          <w:iCs/>
          <w:color w:val="auto"/>
          <w:lang w:val="ru-RU"/>
        </w:rPr>
      </w:pPr>
      <w:r w:rsidRPr="000F7C19">
        <w:rPr>
          <w:rStyle w:val="Zag11"/>
          <w:rFonts w:eastAsia="@Arial Unicode MS"/>
          <w:b w:val="0"/>
          <w:bCs w:val="0"/>
          <w:iCs/>
          <w:color w:val="auto"/>
          <w:lang w:val="ru-RU"/>
        </w:rPr>
        <w:t xml:space="preserve">- </w:t>
      </w:r>
      <w:r w:rsidR="00245D8A" w:rsidRPr="000F7C19">
        <w:rPr>
          <w:rStyle w:val="Zag11"/>
          <w:rFonts w:eastAsia="@Arial Unicode MS"/>
          <w:b w:val="0"/>
          <w:bCs w:val="0"/>
          <w:iCs/>
          <w:color w:val="auto"/>
          <w:lang w:val="ru-RU"/>
        </w:rPr>
        <w:t>изображать многофигурные композиции на значимые жизненные темы и участвовать в коллективных работах на эти темы.</w:t>
      </w:r>
    </w:p>
    <w:p w:rsidR="00245D8A" w:rsidRPr="000F7C19" w:rsidRDefault="00245D8A" w:rsidP="001153C9">
      <w:pPr>
        <w:pStyle w:val="Zag2"/>
        <w:tabs>
          <w:tab w:val="left" w:leader="dot" w:pos="624"/>
        </w:tabs>
        <w:spacing w:after="0" w:line="240" w:lineRule="auto"/>
        <w:ind w:left="-284" w:firstLine="426"/>
        <w:jc w:val="both"/>
        <w:rPr>
          <w:i/>
          <w:color w:val="auto"/>
          <w:lang w:val="ru-RU"/>
        </w:rPr>
      </w:pPr>
      <w:r w:rsidRPr="000F7C19">
        <w:rPr>
          <w:i/>
          <w:color w:val="auto"/>
          <w:lang w:val="ru-RU"/>
        </w:rPr>
        <w:t>Коммуникативные</w:t>
      </w:r>
      <w:r w:rsidR="009E6DB2" w:rsidRPr="000F7C19">
        <w:rPr>
          <w:i/>
          <w:color w:val="auto"/>
          <w:lang w:val="ru-RU"/>
        </w:rPr>
        <w:t xml:space="preserve"> УУД</w:t>
      </w:r>
      <w:r w:rsidRPr="000F7C19">
        <w:rPr>
          <w:i/>
          <w:color w:val="auto"/>
          <w:lang w:val="ru-RU"/>
        </w:rPr>
        <w:t>:</w:t>
      </w:r>
    </w:p>
    <w:p w:rsidR="00973653" w:rsidRDefault="00973653" w:rsidP="001153C9">
      <w:pPr>
        <w:tabs>
          <w:tab w:val="left" w:leader="dot" w:pos="624"/>
        </w:tabs>
        <w:spacing w:after="0"/>
        <w:ind w:left="-284" w:firstLine="426"/>
        <w:jc w:val="both"/>
        <w:rPr>
          <w:rFonts w:ascii="Times New Roman" w:hAnsi="Times New Roman" w:cs="Times New Roman"/>
          <w:i/>
          <w:iCs/>
          <w:kern w:val="0"/>
          <w:sz w:val="24"/>
          <w:szCs w:val="24"/>
        </w:rPr>
      </w:pPr>
      <w:proofErr w:type="gramStart"/>
      <w:r>
        <w:rPr>
          <w:rFonts w:ascii="Times New Roman" w:hAnsi="Times New Roman" w:cs="Times New Roman"/>
          <w:i/>
          <w:iCs/>
          <w:kern w:val="0"/>
          <w:sz w:val="24"/>
          <w:szCs w:val="24"/>
        </w:rPr>
        <w:t>Обу</w:t>
      </w:r>
      <w:r w:rsidRPr="00C25170">
        <w:rPr>
          <w:rFonts w:ascii="Times New Roman" w:hAnsi="Times New Roman" w:cs="Times New Roman"/>
          <w:i/>
          <w:iCs/>
          <w:kern w:val="0"/>
          <w:sz w:val="24"/>
          <w:szCs w:val="24"/>
        </w:rPr>
        <w:t>ча</w:t>
      </w:r>
      <w:r>
        <w:rPr>
          <w:rFonts w:ascii="Times New Roman" w:hAnsi="Times New Roman" w:cs="Times New Roman"/>
          <w:i/>
          <w:iCs/>
          <w:kern w:val="0"/>
          <w:sz w:val="24"/>
          <w:szCs w:val="24"/>
        </w:rPr>
        <w:t>ю</w:t>
      </w:r>
      <w:r w:rsidRPr="00C25170">
        <w:rPr>
          <w:rFonts w:ascii="Times New Roman" w:hAnsi="Times New Roman" w:cs="Times New Roman"/>
          <w:i/>
          <w:iCs/>
          <w:kern w:val="0"/>
          <w:sz w:val="24"/>
          <w:szCs w:val="24"/>
        </w:rPr>
        <w:t>щийся</w:t>
      </w:r>
      <w:proofErr w:type="gramEnd"/>
      <w:r w:rsidRPr="00C25170">
        <w:rPr>
          <w:rFonts w:ascii="Times New Roman" w:hAnsi="Times New Roman" w:cs="Times New Roman"/>
          <w:i/>
          <w:iCs/>
          <w:kern w:val="0"/>
          <w:sz w:val="24"/>
          <w:szCs w:val="24"/>
        </w:rPr>
        <w:t xml:space="preserve"> получит возможность </w:t>
      </w:r>
    </w:p>
    <w:p w:rsidR="00245D8A" w:rsidRPr="00DA78FA" w:rsidRDefault="001B461C" w:rsidP="001153C9">
      <w:pPr>
        <w:tabs>
          <w:tab w:val="left" w:leader="dot" w:pos="624"/>
        </w:tabs>
        <w:spacing w:after="0"/>
        <w:ind w:left="-284" w:firstLine="426"/>
        <w:jc w:val="both"/>
        <w:rPr>
          <w:rStyle w:val="Zag11"/>
          <w:rFonts w:ascii="Times New Roman" w:eastAsia="@Arial Unicode MS" w:hAnsi="Times New Roman" w:cs="Times New Roman"/>
          <w:sz w:val="24"/>
          <w:szCs w:val="24"/>
        </w:rPr>
      </w:pPr>
      <w:r>
        <w:rPr>
          <w:rStyle w:val="Zag11"/>
          <w:rFonts w:ascii="Times New Roman" w:eastAsia="@Arial Unicode MS" w:hAnsi="Times New Roman" w:cs="Times New Roman"/>
          <w:sz w:val="24"/>
          <w:szCs w:val="24"/>
        </w:rPr>
        <w:t xml:space="preserve">- </w:t>
      </w:r>
      <w:r w:rsidR="00245D8A" w:rsidRPr="00DA78FA">
        <w:rPr>
          <w:rStyle w:val="Zag11"/>
          <w:rFonts w:ascii="Times New Roman" w:eastAsia="@Arial Unicode MS" w:hAnsi="Times New Roman" w:cs="Times New Roman"/>
          <w:sz w:val="24"/>
          <w:szCs w:val="24"/>
        </w:rPr>
        <w:t>получат</w:t>
      </w:r>
      <w:r w:rsidR="00973653">
        <w:rPr>
          <w:rStyle w:val="Zag11"/>
          <w:rFonts w:ascii="Times New Roman" w:eastAsia="@Arial Unicode MS" w:hAnsi="Times New Roman" w:cs="Times New Roman"/>
          <w:sz w:val="24"/>
          <w:szCs w:val="24"/>
        </w:rPr>
        <w:t>ь</w:t>
      </w:r>
      <w:r w:rsidR="00245D8A" w:rsidRPr="00DA78FA">
        <w:rPr>
          <w:rStyle w:val="Zag11"/>
          <w:rFonts w:ascii="Times New Roman" w:eastAsia="@Arial Unicode MS" w:hAnsi="Times New Roman" w:cs="Times New Roman"/>
          <w:sz w:val="24"/>
          <w:szCs w:val="24"/>
        </w:rPr>
        <w:t xml:space="preserve"> навыки сотрудничества со взрослыми и сверстниками, научатся вести диалог, участвовать в обсуждении значимых для человека явлений жизни и искусства, будут способны вставать на позицию другого человека;</w:t>
      </w:r>
    </w:p>
    <w:p w:rsidR="00245D8A" w:rsidRPr="00DA78FA" w:rsidRDefault="00973653" w:rsidP="001153C9">
      <w:pPr>
        <w:pStyle w:val="Zag3"/>
        <w:tabs>
          <w:tab w:val="left" w:leader="dot" w:pos="624"/>
        </w:tabs>
        <w:spacing w:after="0" w:line="240" w:lineRule="auto"/>
        <w:ind w:left="-284" w:firstLine="426"/>
        <w:jc w:val="both"/>
        <w:rPr>
          <w:rStyle w:val="Zag11"/>
          <w:rFonts w:eastAsia="@Arial Unicode MS"/>
          <w:i w:val="0"/>
          <w:iCs w:val="0"/>
          <w:lang w:val="ru-RU"/>
        </w:rPr>
      </w:pPr>
      <w:r>
        <w:rPr>
          <w:rStyle w:val="Zag11"/>
          <w:rFonts w:eastAsia="@Arial Unicode MS"/>
          <w:i w:val="0"/>
          <w:iCs w:val="0"/>
          <w:lang w:val="ru-RU"/>
        </w:rPr>
        <w:t>-р</w:t>
      </w:r>
      <w:r w:rsidR="00245D8A" w:rsidRPr="00DA78FA">
        <w:rPr>
          <w:rStyle w:val="Zag11"/>
          <w:rFonts w:eastAsia="@Arial Unicode MS"/>
          <w:i w:val="0"/>
          <w:iCs w:val="0"/>
          <w:lang w:val="ru-RU"/>
        </w:rPr>
        <w:t>еализовать собственный творческий потенциал, применяя полученные знания и предста</w:t>
      </w:r>
      <w:r w:rsidR="00245D8A" w:rsidRPr="00DA78FA">
        <w:rPr>
          <w:rStyle w:val="Zag11"/>
          <w:rFonts w:eastAsia="@Arial Unicode MS"/>
          <w:i w:val="0"/>
          <w:iCs w:val="0"/>
          <w:lang w:val="ru-RU"/>
        </w:rPr>
        <w:t>в</w:t>
      </w:r>
      <w:r w:rsidR="00245D8A" w:rsidRPr="00DA78FA">
        <w:rPr>
          <w:rStyle w:val="Zag11"/>
          <w:rFonts w:eastAsia="@Arial Unicode MS"/>
          <w:i w:val="0"/>
          <w:iCs w:val="0"/>
          <w:lang w:val="ru-RU"/>
        </w:rPr>
        <w:t>ления об изобразительном искусстве для выполнения учебных и художественно-практических задач, действовать самостоятельно при разрешении проблемно-творческих ситуаций в повс</w:t>
      </w:r>
      <w:r w:rsidR="00245D8A" w:rsidRPr="00DA78FA">
        <w:rPr>
          <w:rStyle w:val="Zag11"/>
          <w:rFonts w:eastAsia="@Arial Unicode MS"/>
          <w:i w:val="0"/>
          <w:iCs w:val="0"/>
          <w:lang w:val="ru-RU"/>
        </w:rPr>
        <w:t>е</w:t>
      </w:r>
      <w:r w:rsidR="00245D8A" w:rsidRPr="00DA78FA">
        <w:rPr>
          <w:rStyle w:val="Zag11"/>
          <w:rFonts w:eastAsia="@Arial Unicode MS"/>
          <w:i w:val="0"/>
          <w:iCs w:val="0"/>
          <w:lang w:val="ru-RU"/>
        </w:rPr>
        <w:t>дневной жизни.</w:t>
      </w:r>
    </w:p>
    <w:p w:rsidR="00245D8A" w:rsidRPr="000F7C19" w:rsidRDefault="00905029" w:rsidP="001153C9">
      <w:pPr>
        <w:tabs>
          <w:tab w:val="left" w:pos="993"/>
        </w:tabs>
        <w:spacing w:after="0"/>
        <w:ind w:left="-284" w:firstLine="426"/>
        <w:rPr>
          <w:rFonts w:ascii="Times New Roman" w:hAnsi="Times New Roman" w:cs="Times New Roman"/>
          <w:b/>
          <w:i/>
          <w:color w:val="auto"/>
          <w:sz w:val="24"/>
          <w:szCs w:val="24"/>
        </w:rPr>
      </w:pPr>
      <w:r w:rsidRPr="000F7C19">
        <w:rPr>
          <w:rFonts w:ascii="Times New Roman" w:hAnsi="Times New Roman" w:cs="Times New Roman"/>
          <w:b/>
          <w:i/>
          <w:color w:val="auto"/>
          <w:sz w:val="24"/>
          <w:szCs w:val="24"/>
        </w:rPr>
        <w:t>Познавательные</w:t>
      </w:r>
      <w:r w:rsidR="009E6DB2" w:rsidRPr="000F7C19">
        <w:rPr>
          <w:rFonts w:ascii="Times New Roman" w:hAnsi="Times New Roman" w:cs="Times New Roman"/>
          <w:b/>
          <w:i/>
          <w:color w:val="auto"/>
          <w:sz w:val="24"/>
          <w:szCs w:val="24"/>
        </w:rPr>
        <w:t xml:space="preserve"> УУД</w:t>
      </w:r>
      <w:r w:rsidRPr="000F7C19">
        <w:rPr>
          <w:rFonts w:ascii="Times New Roman" w:hAnsi="Times New Roman" w:cs="Times New Roman"/>
          <w:b/>
          <w:i/>
          <w:color w:val="auto"/>
          <w:sz w:val="24"/>
          <w:szCs w:val="24"/>
        </w:rPr>
        <w:t>:</w:t>
      </w:r>
    </w:p>
    <w:p w:rsidR="00973653" w:rsidRPr="000F7C19" w:rsidRDefault="00973653" w:rsidP="001153C9">
      <w:pPr>
        <w:shd w:val="clear" w:color="auto" w:fill="FFFFFF"/>
        <w:spacing w:after="0"/>
        <w:ind w:left="-284" w:firstLine="426"/>
        <w:rPr>
          <w:rFonts w:ascii="Times New Roman" w:hAnsi="Times New Roman" w:cs="Times New Roman"/>
          <w:i/>
          <w:color w:val="auto"/>
          <w:kern w:val="0"/>
          <w:sz w:val="24"/>
          <w:szCs w:val="24"/>
        </w:rPr>
      </w:pPr>
      <w:r w:rsidRPr="000F7C19">
        <w:rPr>
          <w:rFonts w:ascii="Times New Roman" w:hAnsi="Times New Roman" w:cs="Times New Roman"/>
          <w:i/>
          <w:color w:val="auto"/>
          <w:kern w:val="0"/>
          <w:sz w:val="24"/>
          <w:szCs w:val="24"/>
        </w:rPr>
        <w:t>Обучающийся научится:</w:t>
      </w:r>
    </w:p>
    <w:p w:rsidR="00245D8A" w:rsidRPr="000F7C19" w:rsidRDefault="001B461C" w:rsidP="001153C9">
      <w:pPr>
        <w:tabs>
          <w:tab w:val="left" w:leader="dot" w:pos="624"/>
        </w:tabs>
        <w:spacing w:after="0"/>
        <w:ind w:left="-284" w:firstLine="426"/>
        <w:jc w:val="both"/>
        <w:rPr>
          <w:rStyle w:val="Zag11"/>
          <w:rFonts w:ascii="Times New Roman" w:eastAsia="@Arial Unicode MS" w:hAnsi="Times New Roman" w:cs="Times New Roman"/>
          <w:iCs/>
          <w:color w:val="auto"/>
          <w:sz w:val="24"/>
          <w:szCs w:val="24"/>
        </w:rPr>
      </w:pPr>
      <w:r w:rsidRPr="000F7C19">
        <w:rPr>
          <w:rStyle w:val="Zag11"/>
          <w:rFonts w:ascii="Times New Roman" w:eastAsia="@Arial Unicode MS" w:hAnsi="Times New Roman" w:cs="Times New Roman"/>
          <w:iCs/>
          <w:color w:val="auto"/>
          <w:sz w:val="24"/>
          <w:szCs w:val="24"/>
        </w:rPr>
        <w:t xml:space="preserve">- </w:t>
      </w:r>
      <w:r w:rsidR="00245D8A" w:rsidRPr="000F7C19">
        <w:rPr>
          <w:rStyle w:val="Zag11"/>
          <w:rFonts w:ascii="Times New Roman" w:eastAsia="@Arial Unicode MS" w:hAnsi="Times New Roman" w:cs="Times New Roman"/>
          <w:iCs/>
          <w:color w:val="auto"/>
          <w:sz w:val="24"/>
          <w:szCs w:val="24"/>
        </w:rPr>
        <w:t>воспринимать произведения изобразительного искусства, участвовать в обсуждении их с</w:t>
      </w:r>
      <w:r w:rsidR="00245D8A" w:rsidRPr="000F7C19">
        <w:rPr>
          <w:rStyle w:val="Zag11"/>
          <w:rFonts w:ascii="Times New Roman" w:eastAsia="@Arial Unicode MS" w:hAnsi="Times New Roman" w:cs="Times New Roman"/>
          <w:iCs/>
          <w:color w:val="auto"/>
          <w:sz w:val="24"/>
          <w:szCs w:val="24"/>
        </w:rPr>
        <w:t>о</w:t>
      </w:r>
      <w:r w:rsidR="00245D8A" w:rsidRPr="000F7C19">
        <w:rPr>
          <w:rStyle w:val="Zag11"/>
          <w:rFonts w:ascii="Times New Roman" w:eastAsia="@Arial Unicode MS" w:hAnsi="Times New Roman" w:cs="Times New Roman"/>
          <w:iCs/>
          <w:color w:val="auto"/>
          <w:sz w:val="24"/>
          <w:szCs w:val="24"/>
        </w:rPr>
        <w:t>держания и выразительных средств, различать сюжет и содержание в знакомых произведениях;</w:t>
      </w:r>
    </w:p>
    <w:p w:rsidR="00245D8A" w:rsidRPr="000F7C19" w:rsidRDefault="001B461C" w:rsidP="001153C9">
      <w:pPr>
        <w:tabs>
          <w:tab w:val="left" w:leader="dot" w:pos="624"/>
        </w:tabs>
        <w:spacing w:after="0"/>
        <w:ind w:left="-284" w:firstLine="426"/>
        <w:jc w:val="both"/>
        <w:rPr>
          <w:rStyle w:val="Zag11"/>
          <w:rFonts w:ascii="Times New Roman" w:eastAsia="@Arial Unicode MS" w:hAnsi="Times New Roman" w:cs="Times New Roman"/>
          <w:iCs/>
          <w:color w:val="auto"/>
          <w:sz w:val="24"/>
          <w:szCs w:val="24"/>
        </w:rPr>
      </w:pPr>
      <w:r w:rsidRPr="000F7C19">
        <w:rPr>
          <w:rStyle w:val="Zag11"/>
          <w:rFonts w:ascii="Times New Roman" w:eastAsia="@Arial Unicode MS" w:hAnsi="Times New Roman" w:cs="Times New Roman"/>
          <w:iCs/>
          <w:color w:val="auto"/>
          <w:sz w:val="24"/>
          <w:szCs w:val="24"/>
        </w:rPr>
        <w:t xml:space="preserve">- </w:t>
      </w:r>
      <w:r w:rsidR="00245D8A" w:rsidRPr="000F7C19">
        <w:rPr>
          <w:rStyle w:val="Zag11"/>
          <w:rFonts w:ascii="Times New Roman" w:eastAsia="@Arial Unicode MS" w:hAnsi="Times New Roman" w:cs="Times New Roman"/>
          <w:iCs/>
          <w:color w:val="auto"/>
          <w:sz w:val="24"/>
          <w:szCs w:val="24"/>
        </w:rPr>
        <w:t>видеть проявления прекрасного в произведениях искусства (картины, архитектура, скуль</w:t>
      </w:r>
      <w:r w:rsidR="00245D8A" w:rsidRPr="000F7C19">
        <w:rPr>
          <w:rStyle w:val="Zag11"/>
          <w:rFonts w:ascii="Times New Roman" w:eastAsia="@Arial Unicode MS" w:hAnsi="Times New Roman" w:cs="Times New Roman"/>
          <w:iCs/>
          <w:color w:val="auto"/>
          <w:sz w:val="24"/>
          <w:szCs w:val="24"/>
        </w:rPr>
        <w:t>п</w:t>
      </w:r>
      <w:r w:rsidR="00245D8A" w:rsidRPr="000F7C19">
        <w:rPr>
          <w:rStyle w:val="Zag11"/>
          <w:rFonts w:ascii="Times New Roman" w:eastAsia="@Arial Unicode MS" w:hAnsi="Times New Roman" w:cs="Times New Roman"/>
          <w:iCs/>
          <w:color w:val="auto"/>
          <w:sz w:val="24"/>
          <w:szCs w:val="24"/>
        </w:rPr>
        <w:t>тура и т.д. в природе, на улице, в быту);</w:t>
      </w:r>
    </w:p>
    <w:p w:rsidR="00905029" w:rsidRPr="000F7C19" w:rsidRDefault="001B461C" w:rsidP="001153C9">
      <w:pPr>
        <w:pStyle w:val="Zag3"/>
        <w:tabs>
          <w:tab w:val="left" w:leader="dot" w:pos="624"/>
        </w:tabs>
        <w:spacing w:after="0" w:line="240" w:lineRule="auto"/>
        <w:ind w:left="-284" w:firstLine="426"/>
        <w:jc w:val="both"/>
        <w:rPr>
          <w:rFonts w:eastAsia="@Arial Unicode MS"/>
          <w:i w:val="0"/>
          <w:color w:val="auto"/>
          <w:lang w:val="ru-RU"/>
        </w:rPr>
      </w:pPr>
      <w:r w:rsidRPr="000F7C19">
        <w:rPr>
          <w:rStyle w:val="Zag11"/>
          <w:rFonts w:eastAsia="@Arial Unicode MS"/>
          <w:i w:val="0"/>
          <w:color w:val="auto"/>
          <w:lang w:val="ru-RU"/>
        </w:rPr>
        <w:t xml:space="preserve">- </w:t>
      </w:r>
      <w:r w:rsidR="00245D8A" w:rsidRPr="000F7C19">
        <w:rPr>
          <w:rStyle w:val="Zag11"/>
          <w:rFonts w:eastAsia="@Arial Unicode MS"/>
          <w:i w:val="0"/>
          <w:color w:val="auto"/>
          <w:lang w:val="ru-RU"/>
        </w:rPr>
        <w:t>высказывать аргументированное суждение о художественных произведениях, изобража</w:t>
      </w:r>
      <w:r w:rsidR="00245D8A" w:rsidRPr="000F7C19">
        <w:rPr>
          <w:rStyle w:val="Zag11"/>
          <w:rFonts w:eastAsia="@Arial Unicode MS"/>
          <w:i w:val="0"/>
          <w:color w:val="auto"/>
          <w:lang w:val="ru-RU"/>
        </w:rPr>
        <w:t>ю</w:t>
      </w:r>
      <w:r w:rsidR="00245D8A" w:rsidRPr="000F7C19">
        <w:rPr>
          <w:rStyle w:val="Zag11"/>
          <w:rFonts w:eastAsia="@Arial Unicode MS"/>
          <w:i w:val="0"/>
          <w:color w:val="auto"/>
          <w:lang w:val="ru-RU"/>
        </w:rPr>
        <w:t>щих природу и человека в различных эмоциональных состояниях.</w:t>
      </w:r>
    </w:p>
    <w:p w:rsidR="001153C9" w:rsidRDefault="001153C9" w:rsidP="001153C9">
      <w:pPr>
        <w:pStyle w:val="normacttext"/>
        <w:shd w:val="clear" w:color="auto" w:fill="FFFFFF"/>
        <w:spacing w:before="0" w:beforeAutospacing="0" w:after="0" w:afterAutospacing="0"/>
        <w:ind w:left="-284" w:firstLine="426"/>
        <w:jc w:val="center"/>
        <w:textAlignment w:val="baseline"/>
        <w:rPr>
          <w:b/>
        </w:rPr>
      </w:pPr>
    </w:p>
    <w:p w:rsidR="00AF4F2F" w:rsidRDefault="00AF4F2F" w:rsidP="001153C9">
      <w:pPr>
        <w:pStyle w:val="normacttext"/>
        <w:shd w:val="clear" w:color="auto" w:fill="FFFFFF"/>
        <w:spacing w:before="0" w:beforeAutospacing="0" w:after="0" w:afterAutospacing="0"/>
        <w:ind w:left="-284" w:firstLine="426"/>
        <w:jc w:val="center"/>
        <w:textAlignment w:val="baseline"/>
        <w:rPr>
          <w:b/>
          <w:color w:val="0070C0"/>
        </w:rPr>
      </w:pPr>
      <w:r w:rsidRPr="000F7C19">
        <w:rPr>
          <w:b/>
        </w:rPr>
        <w:t>Предметные результаты</w:t>
      </w:r>
    </w:p>
    <w:p w:rsidR="00973653" w:rsidRPr="00C30EFE" w:rsidRDefault="00973653" w:rsidP="001153C9">
      <w:pPr>
        <w:shd w:val="clear" w:color="auto" w:fill="FFFFFF"/>
        <w:spacing w:after="0"/>
        <w:ind w:left="-284" w:firstLine="426"/>
        <w:rPr>
          <w:rFonts w:ascii="Times New Roman" w:hAnsi="Times New Roman" w:cs="Times New Roman"/>
          <w:i/>
          <w:kern w:val="0"/>
          <w:sz w:val="24"/>
          <w:szCs w:val="24"/>
        </w:rPr>
      </w:pPr>
      <w:r w:rsidRPr="00C30EFE">
        <w:rPr>
          <w:rFonts w:ascii="Times New Roman" w:hAnsi="Times New Roman" w:cs="Times New Roman"/>
          <w:i/>
          <w:kern w:val="0"/>
          <w:sz w:val="24"/>
          <w:szCs w:val="24"/>
        </w:rPr>
        <w:t>Обучающийся научится:</w:t>
      </w:r>
    </w:p>
    <w:p w:rsidR="00AF4F2F" w:rsidRPr="00AF4F2F" w:rsidRDefault="00AF4F2F" w:rsidP="001153C9">
      <w:pPr>
        <w:tabs>
          <w:tab w:val="left" w:leader="dot" w:pos="624"/>
        </w:tabs>
        <w:spacing w:after="0"/>
        <w:ind w:left="-284" w:firstLine="426"/>
        <w:jc w:val="both"/>
        <w:rPr>
          <w:rStyle w:val="Zag11"/>
          <w:rFonts w:ascii="Times New Roman" w:eastAsia="@Arial Unicode MS" w:hAnsi="Times New Roman"/>
          <w:iCs/>
          <w:sz w:val="24"/>
          <w:szCs w:val="24"/>
        </w:rPr>
      </w:pPr>
      <w:r>
        <w:rPr>
          <w:rStyle w:val="Zag11"/>
          <w:rFonts w:ascii="Times New Roman" w:eastAsia="@Arial Unicode MS" w:hAnsi="Times New Roman"/>
          <w:iCs/>
          <w:sz w:val="24"/>
          <w:szCs w:val="24"/>
        </w:rPr>
        <w:t xml:space="preserve">- </w:t>
      </w:r>
      <w:r w:rsidRPr="00AF4F2F">
        <w:rPr>
          <w:rStyle w:val="Zag11"/>
          <w:rFonts w:ascii="Times New Roman" w:eastAsia="@Arial Unicode MS" w:hAnsi="Times New Roman"/>
          <w:iCs/>
          <w:sz w:val="24"/>
          <w:szCs w:val="24"/>
        </w:rPr>
        <w:t>сформированност</w:t>
      </w:r>
      <w:r w:rsidR="00973653">
        <w:rPr>
          <w:rStyle w:val="Zag11"/>
          <w:rFonts w:ascii="Times New Roman" w:eastAsia="@Arial Unicode MS" w:hAnsi="Times New Roman"/>
          <w:iCs/>
          <w:sz w:val="24"/>
          <w:szCs w:val="24"/>
        </w:rPr>
        <w:t>и</w:t>
      </w:r>
      <w:r w:rsidRPr="00AF4F2F">
        <w:rPr>
          <w:rStyle w:val="Zag11"/>
          <w:rFonts w:ascii="Times New Roman" w:eastAsia="@Arial Unicode MS" w:hAnsi="Times New Roman"/>
          <w:iCs/>
          <w:sz w:val="24"/>
          <w:szCs w:val="24"/>
        </w:rPr>
        <w:t xml:space="preserve"> первоначальных представлений о роли изобразительного искусства в жизни человека, его роли в духовно-нравственном развитии человека;</w:t>
      </w:r>
    </w:p>
    <w:p w:rsidR="00AF4F2F" w:rsidRDefault="00AF4F2F" w:rsidP="001153C9">
      <w:pPr>
        <w:tabs>
          <w:tab w:val="left" w:leader="dot" w:pos="624"/>
        </w:tabs>
        <w:spacing w:after="0"/>
        <w:ind w:left="-284" w:firstLine="426"/>
        <w:jc w:val="both"/>
        <w:rPr>
          <w:rStyle w:val="Zag11"/>
          <w:rFonts w:ascii="Times New Roman" w:eastAsia="@Arial Unicode MS" w:hAnsi="Times New Roman"/>
          <w:iCs/>
          <w:sz w:val="24"/>
          <w:szCs w:val="24"/>
        </w:rPr>
      </w:pPr>
      <w:r>
        <w:rPr>
          <w:rStyle w:val="Zag11"/>
          <w:rFonts w:ascii="Times New Roman" w:eastAsia="@Arial Unicode MS" w:hAnsi="Times New Roman"/>
          <w:iCs/>
          <w:sz w:val="24"/>
          <w:szCs w:val="24"/>
        </w:rPr>
        <w:t xml:space="preserve">- </w:t>
      </w:r>
      <w:r w:rsidR="00973653">
        <w:rPr>
          <w:rStyle w:val="Zag11"/>
          <w:rFonts w:ascii="Times New Roman" w:eastAsia="@Arial Unicode MS" w:hAnsi="Times New Roman"/>
          <w:iCs/>
          <w:sz w:val="24"/>
          <w:szCs w:val="24"/>
        </w:rPr>
        <w:t>сформированности</w:t>
      </w:r>
      <w:r w:rsidRPr="00AF4F2F">
        <w:rPr>
          <w:rStyle w:val="Zag11"/>
          <w:rFonts w:ascii="Times New Roman" w:eastAsia="@Arial Unicode MS" w:hAnsi="Times New Roman"/>
          <w:iCs/>
          <w:sz w:val="24"/>
          <w:szCs w:val="24"/>
        </w:rPr>
        <w:t xml:space="preserve"> основ художественной культуры, в том числе на материале художес</w:t>
      </w:r>
      <w:r w:rsidRPr="00AF4F2F">
        <w:rPr>
          <w:rStyle w:val="Zag11"/>
          <w:rFonts w:ascii="Times New Roman" w:eastAsia="@Arial Unicode MS" w:hAnsi="Times New Roman"/>
          <w:iCs/>
          <w:sz w:val="24"/>
          <w:szCs w:val="24"/>
        </w:rPr>
        <w:t>т</w:t>
      </w:r>
      <w:r w:rsidRPr="00AF4F2F">
        <w:rPr>
          <w:rStyle w:val="Zag11"/>
          <w:rFonts w:ascii="Times New Roman" w:eastAsia="@Arial Unicode MS" w:hAnsi="Times New Roman"/>
          <w:iCs/>
          <w:sz w:val="24"/>
          <w:szCs w:val="24"/>
        </w:rPr>
        <w:t xml:space="preserve">венной культуры родного края, эстетического отношения к миру; </w:t>
      </w:r>
    </w:p>
    <w:p w:rsidR="00AF4F2F" w:rsidRPr="00AF4F2F" w:rsidRDefault="00AF4F2F" w:rsidP="001153C9">
      <w:pPr>
        <w:tabs>
          <w:tab w:val="left" w:leader="dot" w:pos="624"/>
        </w:tabs>
        <w:spacing w:after="0"/>
        <w:ind w:left="-284" w:firstLine="426"/>
        <w:jc w:val="both"/>
        <w:rPr>
          <w:rStyle w:val="Zag11"/>
          <w:rFonts w:ascii="Times New Roman" w:eastAsia="@Arial Unicode MS" w:hAnsi="Times New Roman"/>
          <w:iCs/>
          <w:sz w:val="24"/>
          <w:szCs w:val="24"/>
        </w:rPr>
      </w:pPr>
      <w:r>
        <w:rPr>
          <w:rStyle w:val="Zag11"/>
          <w:rFonts w:ascii="Times New Roman" w:eastAsia="@Arial Unicode MS" w:hAnsi="Times New Roman"/>
          <w:iCs/>
          <w:sz w:val="24"/>
          <w:szCs w:val="24"/>
        </w:rPr>
        <w:t xml:space="preserve">- </w:t>
      </w:r>
      <w:r w:rsidRPr="00AF4F2F">
        <w:rPr>
          <w:rStyle w:val="Zag11"/>
          <w:rFonts w:ascii="Times New Roman" w:eastAsia="@Arial Unicode MS" w:hAnsi="Times New Roman"/>
          <w:iCs/>
          <w:sz w:val="24"/>
          <w:szCs w:val="24"/>
        </w:rPr>
        <w:t>понимани</w:t>
      </w:r>
      <w:r w:rsidR="00973653">
        <w:rPr>
          <w:rStyle w:val="Zag11"/>
          <w:rFonts w:ascii="Times New Roman" w:eastAsia="@Arial Unicode MS" w:hAnsi="Times New Roman"/>
          <w:iCs/>
          <w:sz w:val="24"/>
          <w:szCs w:val="24"/>
        </w:rPr>
        <w:t>ю</w:t>
      </w:r>
      <w:r w:rsidRPr="00AF4F2F">
        <w:rPr>
          <w:rStyle w:val="Zag11"/>
          <w:rFonts w:ascii="Times New Roman" w:eastAsia="@Arial Unicode MS" w:hAnsi="Times New Roman"/>
          <w:iCs/>
          <w:sz w:val="24"/>
          <w:szCs w:val="24"/>
        </w:rPr>
        <w:t xml:space="preserve"> красоты как ценности; потребности в художественном творчестве и в общении с искусством;</w:t>
      </w:r>
    </w:p>
    <w:p w:rsidR="00AF4F2F" w:rsidRPr="00AF4F2F" w:rsidRDefault="00AF4F2F" w:rsidP="001153C9">
      <w:pPr>
        <w:tabs>
          <w:tab w:val="left" w:leader="dot" w:pos="624"/>
        </w:tabs>
        <w:spacing w:after="0"/>
        <w:ind w:left="-284" w:firstLine="426"/>
        <w:jc w:val="both"/>
        <w:rPr>
          <w:rStyle w:val="Zag11"/>
          <w:rFonts w:ascii="Times New Roman" w:eastAsia="@Arial Unicode MS" w:hAnsi="Times New Roman"/>
          <w:iCs/>
          <w:sz w:val="24"/>
          <w:szCs w:val="24"/>
        </w:rPr>
      </w:pPr>
      <w:r>
        <w:rPr>
          <w:rStyle w:val="Zag11"/>
          <w:rFonts w:ascii="Times New Roman" w:eastAsia="@Arial Unicode MS" w:hAnsi="Times New Roman"/>
          <w:iCs/>
          <w:sz w:val="24"/>
          <w:szCs w:val="24"/>
        </w:rPr>
        <w:t xml:space="preserve">- </w:t>
      </w:r>
      <w:r w:rsidRPr="00AF4F2F">
        <w:rPr>
          <w:rStyle w:val="Zag11"/>
          <w:rFonts w:ascii="Times New Roman" w:eastAsia="@Arial Unicode MS" w:hAnsi="Times New Roman"/>
          <w:iCs/>
          <w:sz w:val="24"/>
          <w:szCs w:val="24"/>
        </w:rPr>
        <w:t>овладени</w:t>
      </w:r>
      <w:r w:rsidR="00D73284">
        <w:rPr>
          <w:rStyle w:val="Zag11"/>
          <w:rFonts w:ascii="Times New Roman" w:eastAsia="@Arial Unicode MS" w:hAnsi="Times New Roman"/>
          <w:iCs/>
          <w:sz w:val="24"/>
          <w:szCs w:val="24"/>
        </w:rPr>
        <w:t>ю</w:t>
      </w:r>
      <w:r w:rsidRPr="00AF4F2F">
        <w:rPr>
          <w:rStyle w:val="Zag11"/>
          <w:rFonts w:ascii="Times New Roman" w:eastAsia="@Arial Unicode MS" w:hAnsi="Times New Roman"/>
          <w:iCs/>
          <w:sz w:val="24"/>
          <w:szCs w:val="24"/>
        </w:rPr>
        <w:t xml:space="preserve"> практическими умениями и навыками в восприятии, анализе и оценке произв</w:t>
      </w:r>
      <w:r w:rsidRPr="00AF4F2F">
        <w:rPr>
          <w:rStyle w:val="Zag11"/>
          <w:rFonts w:ascii="Times New Roman" w:eastAsia="@Arial Unicode MS" w:hAnsi="Times New Roman"/>
          <w:iCs/>
          <w:sz w:val="24"/>
          <w:szCs w:val="24"/>
        </w:rPr>
        <w:t>е</w:t>
      </w:r>
      <w:r w:rsidRPr="00AF4F2F">
        <w:rPr>
          <w:rStyle w:val="Zag11"/>
          <w:rFonts w:ascii="Times New Roman" w:eastAsia="@Arial Unicode MS" w:hAnsi="Times New Roman"/>
          <w:iCs/>
          <w:sz w:val="24"/>
          <w:szCs w:val="24"/>
        </w:rPr>
        <w:t>дений искусства;</w:t>
      </w:r>
    </w:p>
    <w:p w:rsidR="00AF4F2F" w:rsidRDefault="00AF4F2F" w:rsidP="001153C9">
      <w:pPr>
        <w:tabs>
          <w:tab w:val="left" w:leader="dot" w:pos="624"/>
        </w:tabs>
        <w:spacing w:after="0"/>
        <w:ind w:left="-284" w:firstLine="426"/>
        <w:jc w:val="both"/>
        <w:rPr>
          <w:rStyle w:val="Zag11"/>
          <w:rFonts w:ascii="Times New Roman" w:eastAsia="@Arial Unicode MS" w:hAnsi="Times New Roman"/>
          <w:iCs/>
          <w:sz w:val="24"/>
          <w:szCs w:val="24"/>
        </w:rPr>
      </w:pPr>
      <w:r>
        <w:rPr>
          <w:rStyle w:val="Zag11"/>
          <w:rFonts w:ascii="Times New Roman" w:eastAsia="@Arial Unicode MS" w:hAnsi="Times New Roman"/>
          <w:iCs/>
          <w:sz w:val="24"/>
          <w:szCs w:val="24"/>
        </w:rPr>
        <w:t xml:space="preserve">- </w:t>
      </w:r>
      <w:r w:rsidRPr="00AF4F2F">
        <w:rPr>
          <w:rStyle w:val="Zag11"/>
          <w:rFonts w:ascii="Times New Roman" w:eastAsia="@Arial Unicode MS" w:hAnsi="Times New Roman"/>
          <w:iCs/>
          <w:sz w:val="24"/>
          <w:szCs w:val="24"/>
        </w:rPr>
        <w:t>овладени</w:t>
      </w:r>
      <w:r w:rsidR="00D73284">
        <w:rPr>
          <w:rStyle w:val="Zag11"/>
          <w:rFonts w:ascii="Times New Roman" w:eastAsia="@Arial Unicode MS" w:hAnsi="Times New Roman"/>
          <w:iCs/>
          <w:sz w:val="24"/>
          <w:szCs w:val="24"/>
        </w:rPr>
        <w:t>ю</w:t>
      </w:r>
      <w:r w:rsidRPr="00AF4F2F">
        <w:rPr>
          <w:rStyle w:val="Zag11"/>
          <w:rFonts w:ascii="Times New Roman" w:eastAsia="@Arial Unicode MS" w:hAnsi="Times New Roman"/>
          <w:iCs/>
          <w:sz w:val="24"/>
          <w:szCs w:val="24"/>
        </w:rPr>
        <w:t xml:space="preserve"> элементарными практическими умениями и навыками в различных видах худ</w:t>
      </w:r>
      <w:r w:rsidRPr="00AF4F2F">
        <w:rPr>
          <w:rStyle w:val="Zag11"/>
          <w:rFonts w:ascii="Times New Roman" w:eastAsia="@Arial Unicode MS" w:hAnsi="Times New Roman"/>
          <w:iCs/>
          <w:sz w:val="24"/>
          <w:szCs w:val="24"/>
        </w:rPr>
        <w:t>о</w:t>
      </w:r>
      <w:r w:rsidRPr="00AF4F2F">
        <w:rPr>
          <w:rStyle w:val="Zag11"/>
          <w:rFonts w:ascii="Times New Roman" w:eastAsia="@Arial Unicode MS" w:hAnsi="Times New Roman"/>
          <w:iCs/>
          <w:sz w:val="24"/>
          <w:szCs w:val="24"/>
        </w:rPr>
        <w:t xml:space="preserve">жественной деятельности (рисунке, живописи, скульптуре, художественном конструировании), а </w:t>
      </w:r>
      <w:r w:rsidRPr="00AF4F2F">
        <w:rPr>
          <w:rStyle w:val="Zag11"/>
          <w:rFonts w:ascii="Times New Roman" w:eastAsia="@Arial Unicode MS" w:hAnsi="Times New Roman"/>
          <w:iCs/>
          <w:sz w:val="24"/>
          <w:szCs w:val="24"/>
        </w:rPr>
        <w:lastRenderedPageBreak/>
        <w:t>также в специфических формах художественной деятельности, базирующихся на ИКТ (цифровая фотография, видеозапись, элементы мультипликации и пр.).</w:t>
      </w:r>
    </w:p>
    <w:p w:rsidR="005D750B" w:rsidRPr="00AF4F2F" w:rsidRDefault="005D750B" w:rsidP="001153C9">
      <w:pPr>
        <w:tabs>
          <w:tab w:val="left" w:leader="dot" w:pos="624"/>
        </w:tabs>
        <w:spacing w:after="0"/>
        <w:ind w:left="-284" w:firstLine="426"/>
        <w:jc w:val="both"/>
        <w:rPr>
          <w:rStyle w:val="Zag11"/>
          <w:rFonts w:ascii="Times New Roman" w:eastAsia="@Arial Unicode MS" w:hAnsi="Times New Roman"/>
          <w:iCs/>
          <w:sz w:val="24"/>
          <w:szCs w:val="24"/>
        </w:rPr>
      </w:pPr>
    </w:p>
    <w:p w:rsidR="00245D8A" w:rsidRPr="00DA78FA" w:rsidRDefault="00245D8A" w:rsidP="001153C9">
      <w:pPr>
        <w:autoSpaceDE w:val="0"/>
        <w:autoSpaceDN w:val="0"/>
        <w:adjustRightInd w:val="0"/>
        <w:spacing w:after="0"/>
        <w:ind w:left="-284" w:firstLine="426"/>
        <w:jc w:val="both"/>
        <w:rPr>
          <w:rFonts w:ascii="Times New Roman" w:hAnsi="Times New Roman" w:cs="Times New Roman"/>
          <w:bCs/>
          <w:color w:val="auto"/>
          <w:kern w:val="0"/>
          <w:sz w:val="24"/>
          <w:szCs w:val="24"/>
        </w:rPr>
      </w:pPr>
    </w:p>
    <w:p w:rsidR="00905029" w:rsidRPr="00C43694" w:rsidRDefault="00905029" w:rsidP="001153C9">
      <w:pPr>
        <w:pStyle w:val="aa"/>
        <w:numPr>
          <w:ilvl w:val="0"/>
          <w:numId w:val="24"/>
        </w:numPr>
        <w:tabs>
          <w:tab w:val="left" w:pos="993"/>
        </w:tabs>
        <w:spacing w:after="0"/>
        <w:ind w:left="-284" w:firstLine="426"/>
        <w:jc w:val="center"/>
        <w:rPr>
          <w:rFonts w:ascii="Times New Roman" w:hAnsi="Times New Roman" w:cs="Times New Roman"/>
          <w:b/>
          <w:color w:val="7030A0"/>
          <w:sz w:val="24"/>
          <w:szCs w:val="24"/>
        </w:rPr>
      </w:pPr>
      <w:r w:rsidRPr="00C43694">
        <w:rPr>
          <w:rFonts w:ascii="Times New Roman" w:hAnsi="Times New Roman" w:cs="Times New Roman"/>
          <w:b/>
          <w:color w:val="7030A0"/>
          <w:sz w:val="24"/>
          <w:szCs w:val="24"/>
        </w:rPr>
        <w:t>СОДЕРЖАНИЕ УЧЕБНОГО ПРЕДМЕТА</w:t>
      </w:r>
    </w:p>
    <w:p w:rsidR="00C43694" w:rsidRPr="00C43694" w:rsidRDefault="0065227D" w:rsidP="001153C9">
      <w:pPr>
        <w:suppressAutoHyphens/>
        <w:spacing w:after="0"/>
        <w:ind w:left="-284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Как и чем  работают художник?- 9</w:t>
      </w:r>
      <w:r w:rsidR="00C43694" w:rsidRPr="00C43694">
        <w:rPr>
          <w:rFonts w:ascii="Times New Roman" w:hAnsi="Times New Roman" w:cs="Times New Roman"/>
          <w:b/>
          <w:i/>
          <w:sz w:val="24"/>
          <w:szCs w:val="24"/>
        </w:rPr>
        <w:t xml:space="preserve"> час</w:t>
      </w:r>
      <w:r w:rsidR="00C43694" w:rsidRPr="00C43694">
        <w:rPr>
          <w:rFonts w:ascii="Times New Roman" w:hAnsi="Times New Roman" w:cs="Times New Roman"/>
          <w:i/>
          <w:sz w:val="24"/>
          <w:szCs w:val="24"/>
        </w:rPr>
        <w:t>.</w:t>
      </w:r>
    </w:p>
    <w:p w:rsidR="00C43694" w:rsidRPr="00C43694" w:rsidRDefault="00C43694" w:rsidP="001153C9">
      <w:pPr>
        <w:pStyle w:val="ab"/>
        <w:ind w:left="-284"/>
        <w:rPr>
          <w:rFonts w:ascii="Times New Roman" w:hAnsi="Times New Roman" w:cs="Times New Roman"/>
          <w:i/>
          <w:sz w:val="24"/>
          <w:szCs w:val="24"/>
        </w:rPr>
      </w:pPr>
      <w:r w:rsidRPr="00C43694">
        <w:rPr>
          <w:rFonts w:ascii="Times New Roman" w:hAnsi="Times New Roman" w:cs="Times New Roman"/>
          <w:sz w:val="24"/>
          <w:szCs w:val="24"/>
        </w:rPr>
        <w:t>Три основные краски – желтый, красный, синий.</w:t>
      </w:r>
      <w:r w:rsidR="00D73284">
        <w:rPr>
          <w:rFonts w:ascii="Times New Roman" w:hAnsi="Times New Roman" w:cs="Times New Roman"/>
          <w:sz w:val="24"/>
          <w:szCs w:val="24"/>
        </w:rPr>
        <w:t xml:space="preserve"> </w:t>
      </w:r>
      <w:r w:rsidRPr="00C43694">
        <w:rPr>
          <w:rFonts w:ascii="Times New Roman" w:hAnsi="Times New Roman" w:cs="Times New Roman"/>
          <w:sz w:val="24"/>
          <w:szCs w:val="24"/>
        </w:rPr>
        <w:t>Белая и чёрная краски.</w:t>
      </w:r>
    </w:p>
    <w:p w:rsidR="00C43694" w:rsidRPr="00C43694" w:rsidRDefault="00C43694" w:rsidP="001153C9">
      <w:pPr>
        <w:pStyle w:val="ab"/>
        <w:ind w:left="-284"/>
        <w:rPr>
          <w:rFonts w:ascii="Times New Roman" w:hAnsi="Times New Roman" w:cs="Times New Roman"/>
          <w:sz w:val="24"/>
          <w:szCs w:val="24"/>
        </w:rPr>
      </w:pPr>
      <w:r w:rsidRPr="00C43694">
        <w:rPr>
          <w:rFonts w:ascii="Times New Roman" w:hAnsi="Times New Roman" w:cs="Times New Roman"/>
          <w:sz w:val="24"/>
          <w:szCs w:val="24"/>
        </w:rPr>
        <w:t>Пастель и цветные мелки, акварель, их выразительные возможности.</w:t>
      </w:r>
    </w:p>
    <w:p w:rsidR="00C43694" w:rsidRPr="00C43694" w:rsidRDefault="00C43694" w:rsidP="001153C9">
      <w:pPr>
        <w:pStyle w:val="ab"/>
        <w:ind w:left="-284"/>
        <w:rPr>
          <w:rFonts w:ascii="Times New Roman" w:hAnsi="Times New Roman" w:cs="Times New Roman"/>
          <w:sz w:val="24"/>
          <w:szCs w:val="24"/>
        </w:rPr>
      </w:pPr>
      <w:r w:rsidRPr="00C43694">
        <w:rPr>
          <w:rFonts w:ascii="Times New Roman" w:hAnsi="Times New Roman" w:cs="Times New Roman"/>
          <w:sz w:val="24"/>
          <w:szCs w:val="24"/>
        </w:rPr>
        <w:t>Выразительные возможности аппликации.</w:t>
      </w:r>
    </w:p>
    <w:p w:rsidR="00C43694" w:rsidRPr="00C43694" w:rsidRDefault="00C43694" w:rsidP="001153C9">
      <w:pPr>
        <w:pStyle w:val="ab"/>
        <w:ind w:left="-284"/>
        <w:rPr>
          <w:rFonts w:ascii="Times New Roman" w:hAnsi="Times New Roman" w:cs="Times New Roman"/>
          <w:sz w:val="24"/>
          <w:szCs w:val="24"/>
        </w:rPr>
      </w:pPr>
      <w:r w:rsidRPr="00C43694">
        <w:rPr>
          <w:rFonts w:ascii="Times New Roman" w:hAnsi="Times New Roman" w:cs="Times New Roman"/>
          <w:sz w:val="24"/>
          <w:szCs w:val="24"/>
        </w:rPr>
        <w:t>Выразительные возможности графических материалов.</w:t>
      </w:r>
    </w:p>
    <w:p w:rsidR="00C43694" w:rsidRPr="00C43694" w:rsidRDefault="00C43694" w:rsidP="001153C9">
      <w:pPr>
        <w:pStyle w:val="ab"/>
        <w:ind w:left="-284"/>
        <w:rPr>
          <w:rFonts w:ascii="Times New Roman" w:hAnsi="Times New Roman" w:cs="Times New Roman"/>
          <w:sz w:val="24"/>
          <w:szCs w:val="24"/>
        </w:rPr>
      </w:pPr>
      <w:r w:rsidRPr="00C43694">
        <w:rPr>
          <w:rFonts w:ascii="Times New Roman" w:hAnsi="Times New Roman" w:cs="Times New Roman"/>
          <w:sz w:val="24"/>
          <w:szCs w:val="24"/>
        </w:rPr>
        <w:t>Выразительность материалов для работы в объеме.</w:t>
      </w:r>
    </w:p>
    <w:p w:rsidR="00C43694" w:rsidRPr="00C43694" w:rsidRDefault="00C43694" w:rsidP="001153C9">
      <w:pPr>
        <w:pStyle w:val="ab"/>
        <w:ind w:left="-284"/>
        <w:rPr>
          <w:rFonts w:ascii="Times New Roman" w:hAnsi="Times New Roman" w:cs="Times New Roman"/>
          <w:sz w:val="24"/>
          <w:szCs w:val="24"/>
        </w:rPr>
      </w:pPr>
      <w:r w:rsidRPr="00C43694">
        <w:rPr>
          <w:rFonts w:ascii="Times New Roman" w:hAnsi="Times New Roman" w:cs="Times New Roman"/>
          <w:sz w:val="24"/>
          <w:szCs w:val="24"/>
        </w:rPr>
        <w:t>Выразительные возможности бумаги.</w:t>
      </w:r>
    </w:p>
    <w:p w:rsidR="00C43694" w:rsidRPr="00C43694" w:rsidRDefault="00C43694" w:rsidP="001153C9">
      <w:pPr>
        <w:pStyle w:val="ab"/>
        <w:ind w:left="-284"/>
        <w:rPr>
          <w:rFonts w:ascii="Times New Roman" w:hAnsi="Times New Roman" w:cs="Times New Roman"/>
          <w:sz w:val="24"/>
          <w:szCs w:val="24"/>
        </w:rPr>
      </w:pPr>
      <w:r w:rsidRPr="00C43694">
        <w:rPr>
          <w:rFonts w:ascii="Times New Roman" w:hAnsi="Times New Roman" w:cs="Times New Roman"/>
          <w:sz w:val="24"/>
          <w:szCs w:val="24"/>
        </w:rPr>
        <w:t>Неожиданные материалы (обобщение темы).</w:t>
      </w:r>
    </w:p>
    <w:p w:rsidR="00C43694" w:rsidRPr="00C43694" w:rsidRDefault="00C43694" w:rsidP="001153C9">
      <w:pPr>
        <w:suppressAutoHyphens/>
        <w:spacing w:after="0"/>
        <w:ind w:left="-284"/>
        <w:rPr>
          <w:rFonts w:ascii="Times New Roman" w:hAnsi="Times New Roman" w:cs="Times New Roman"/>
          <w:b/>
          <w:i/>
          <w:sz w:val="24"/>
          <w:szCs w:val="24"/>
        </w:rPr>
      </w:pPr>
      <w:r w:rsidRPr="00C43694">
        <w:rPr>
          <w:rFonts w:ascii="Times New Roman" w:hAnsi="Times New Roman" w:cs="Times New Roman"/>
          <w:b/>
          <w:i/>
          <w:sz w:val="24"/>
          <w:szCs w:val="24"/>
        </w:rPr>
        <w:t xml:space="preserve">Реальность и фантазия – 7 час. </w:t>
      </w:r>
    </w:p>
    <w:p w:rsidR="00C43694" w:rsidRPr="00C43694" w:rsidRDefault="00C43694" w:rsidP="001153C9">
      <w:pPr>
        <w:pStyle w:val="ab"/>
        <w:ind w:left="-284"/>
        <w:rPr>
          <w:rFonts w:ascii="Times New Roman" w:hAnsi="Times New Roman" w:cs="Times New Roman"/>
          <w:sz w:val="24"/>
          <w:szCs w:val="24"/>
        </w:rPr>
      </w:pPr>
      <w:r w:rsidRPr="00C43694">
        <w:rPr>
          <w:rFonts w:ascii="Times New Roman" w:hAnsi="Times New Roman" w:cs="Times New Roman"/>
          <w:sz w:val="24"/>
          <w:szCs w:val="24"/>
        </w:rPr>
        <w:t>Изображение и реальность.</w:t>
      </w:r>
    </w:p>
    <w:p w:rsidR="00C43694" w:rsidRPr="00C43694" w:rsidRDefault="00C43694" w:rsidP="001153C9">
      <w:pPr>
        <w:pStyle w:val="ab"/>
        <w:ind w:left="-284"/>
        <w:rPr>
          <w:rFonts w:ascii="Times New Roman" w:hAnsi="Times New Roman" w:cs="Times New Roman"/>
          <w:sz w:val="24"/>
          <w:szCs w:val="24"/>
        </w:rPr>
      </w:pPr>
      <w:r w:rsidRPr="00C43694">
        <w:rPr>
          <w:rFonts w:ascii="Times New Roman" w:hAnsi="Times New Roman" w:cs="Times New Roman"/>
          <w:sz w:val="24"/>
          <w:szCs w:val="24"/>
        </w:rPr>
        <w:t>Изображение и фантазия.</w:t>
      </w:r>
    </w:p>
    <w:p w:rsidR="00C43694" w:rsidRPr="00C43694" w:rsidRDefault="00C43694" w:rsidP="001153C9">
      <w:pPr>
        <w:pStyle w:val="ab"/>
        <w:ind w:left="-284"/>
        <w:rPr>
          <w:rFonts w:ascii="Times New Roman" w:hAnsi="Times New Roman" w:cs="Times New Roman"/>
          <w:sz w:val="24"/>
          <w:szCs w:val="24"/>
        </w:rPr>
      </w:pPr>
      <w:r w:rsidRPr="00C43694">
        <w:rPr>
          <w:rFonts w:ascii="Times New Roman" w:hAnsi="Times New Roman" w:cs="Times New Roman"/>
          <w:sz w:val="24"/>
          <w:szCs w:val="24"/>
        </w:rPr>
        <w:t>Украшение и реальность.</w:t>
      </w:r>
    </w:p>
    <w:p w:rsidR="00C43694" w:rsidRPr="00C43694" w:rsidRDefault="00C43694" w:rsidP="001153C9">
      <w:pPr>
        <w:pStyle w:val="ab"/>
        <w:ind w:left="-284"/>
        <w:rPr>
          <w:rFonts w:ascii="Times New Roman" w:hAnsi="Times New Roman" w:cs="Times New Roman"/>
          <w:sz w:val="24"/>
          <w:szCs w:val="24"/>
        </w:rPr>
      </w:pPr>
      <w:r w:rsidRPr="00C43694">
        <w:rPr>
          <w:rFonts w:ascii="Times New Roman" w:hAnsi="Times New Roman" w:cs="Times New Roman"/>
          <w:sz w:val="24"/>
          <w:szCs w:val="24"/>
        </w:rPr>
        <w:t>Украшение и фантазия.</w:t>
      </w:r>
    </w:p>
    <w:p w:rsidR="00C43694" w:rsidRPr="00C43694" w:rsidRDefault="00C43694" w:rsidP="001153C9">
      <w:pPr>
        <w:pStyle w:val="ab"/>
        <w:ind w:left="-284"/>
        <w:rPr>
          <w:rFonts w:ascii="Times New Roman" w:hAnsi="Times New Roman" w:cs="Times New Roman"/>
          <w:sz w:val="24"/>
          <w:szCs w:val="24"/>
        </w:rPr>
      </w:pPr>
      <w:r w:rsidRPr="00C43694">
        <w:rPr>
          <w:rFonts w:ascii="Times New Roman" w:hAnsi="Times New Roman" w:cs="Times New Roman"/>
          <w:sz w:val="24"/>
          <w:szCs w:val="24"/>
        </w:rPr>
        <w:t>Постройка и реальность.</w:t>
      </w:r>
    </w:p>
    <w:p w:rsidR="00C43694" w:rsidRPr="00C43694" w:rsidRDefault="00C43694" w:rsidP="001153C9">
      <w:pPr>
        <w:pStyle w:val="ab"/>
        <w:ind w:left="-284"/>
        <w:rPr>
          <w:rFonts w:ascii="Times New Roman" w:hAnsi="Times New Roman" w:cs="Times New Roman"/>
          <w:sz w:val="24"/>
          <w:szCs w:val="24"/>
        </w:rPr>
      </w:pPr>
      <w:r w:rsidRPr="00C43694">
        <w:rPr>
          <w:rFonts w:ascii="Times New Roman" w:hAnsi="Times New Roman" w:cs="Times New Roman"/>
          <w:sz w:val="24"/>
          <w:szCs w:val="24"/>
        </w:rPr>
        <w:t>Постройка и фантазия.</w:t>
      </w:r>
    </w:p>
    <w:p w:rsidR="00C43694" w:rsidRPr="00C43694" w:rsidRDefault="00C43694" w:rsidP="001153C9">
      <w:pPr>
        <w:pStyle w:val="ab"/>
        <w:ind w:left="-284" w:right="-172"/>
        <w:rPr>
          <w:rFonts w:ascii="Times New Roman" w:hAnsi="Times New Roman" w:cs="Times New Roman"/>
          <w:sz w:val="24"/>
          <w:szCs w:val="24"/>
        </w:rPr>
      </w:pPr>
      <w:r w:rsidRPr="00C43694">
        <w:rPr>
          <w:rFonts w:ascii="Times New Roman" w:hAnsi="Times New Roman" w:cs="Times New Roman"/>
          <w:sz w:val="24"/>
          <w:szCs w:val="24"/>
        </w:rPr>
        <w:t>Братья-Мастера Изображения, украшения и Постройки всегда работают вместе (обобщение темы).</w:t>
      </w:r>
    </w:p>
    <w:p w:rsidR="00C43694" w:rsidRPr="00C43694" w:rsidRDefault="00C43694" w:rsidP="001153C9">
      <w:pPr>
        <w:suppressAutoHyphens/>
        <w:spacing w:after="0"/>
        <w:ind w:left="-284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43694">
        <w:rPr>
          <w:rFonts w:ascii="Times New Roman" w:hAnsi="Times New Roman" w:cs="Times New Roman"/>
          <w:b/>
          <w:i/>
          <w:sz w:val="24"/>
          <w:szCs w:val="24"/>
        </w:rPr>
        <w:t xml:space="preserve"> О чём говорит искусство -10 час.</w:t>
      </w:r>
    </w:p>
    <w:p w:rsidR="00C43694" w:rsidRPr="00C43694" w:rsidRDefault="00C43694" w:rsidP="001153C9">
      <w:pPr>
        <w:pStyle w:val="ab"/>
        <w:ind w:left="-284"/>
        <w:rPr>
          <w:rFonts w:ascii="Times New Roman" w:hAnsi="Times New Roman" w:cs="Times New Roman"/>
          <w:sz w:val="24"/>
          <w:szCs w:val="24"/>
        </w:rPr>
      </w:pPr>
      <w:r w:rsidRPr="00C43694">
        <w:rPr>
          <w:rFonts w:ascii="Times New Roman" w:hAnsi="Times New Roman" w:cs="Times New Roman"/>
          <w:sz w:val="24"/>
          <w:szCs w:val="24"/>
        </w:rPr>
        <w:t>Изображение природы в различных состояниях.</w:t>
      </w:r>
    </w:p>
    <w:p w:rsidR="00C43694" w:rsidRPr="00C43694" w:rsidRDefault="00C43694" w:rsidP="001153C9">
      <w:pPr>
        <w:pStyle w:val="ab"/>
        <w:ind w:left="-284"/>
        <w:rPr>
          <w:rFonts w:ascii="Times New Roman" w:hAnsi="Times New Roman" w:cs="Times New Roman"/>
          <w:sz w:val="24"/>
          <w:szCs w:val="24"/>
        </w:rPr>
      </w:pPr>
      <w:r w:rsidRPr="00C43694">
        <w:rPr>
          <w:rFonts w:ascii="Times New Roman" w:hAnsi="Times New Roman" w:cs="Times New Roman"/>
          <w:sz w:val="24"/>
          <w:szCs w:val="24"/>
        </w:rPr>
        <w:t>Изображение характера животных.</w:t>
      </w:r>
    </w:p>
    <w:p w:rsidR="00C43694" w:rsidRPr="00C43694" w:rsidRDefault="00C43694" w:rsidP="001153C9">
      <w:pPr>
        <w:pStyle w:val="ab"/>
        <w:ind w:left="-284"/>
        <w:rPr>
          <w:rFonts w:ascii="Times New Roman" w:hAnsi="Times New Roman" w:cs="Times New Roman"/>
          <w:sz w:val="24"/>
          <w:szCs w:val="24"/>
        </w:rPr>
      </w:pPr>
      <w:r w:rsidRPr="00C43694">
        <w:rPr>
          <w:rFonts w:ascii="Times New Roman" w:hAnsi="Times New Roman" w:cs="Times New Roman"/>
          <w:sz w:val="24"/>
          <w:szCs w:val="24"/>
        </w:rPr>
        <w:t>Знакомство с анималистическими изображениями.</w:t>
      </w:r>
    </w:p>
    <w:p w:rsidR="00C43694" w:rsidRPr="00C43694" w:rsidRDefault="00C43694" w:rsidP="001153C9">
      <w:pPr>
        <w:pStyle w:val="ab"/>
        <w:ind w:left="-284"/>
        <w:rPr>
          <w:rFonts w:ascii="Times New Roman" w:hAnsi="Times New Roman" w:cs="Times New Roman"/>
          <w:sz w:val="24"/>
          <w:szCs w:val="24"/>
        </w:rPr>
      </w:pPr>
      <w:r w:rsidRPr="00C43694">
        <w:rPr>
          <w:rFonts w:ascii="Times New Roman" w:hAnsi="Times New Roman" w:cs="Times New Roman"/>
          <w:sz w:val="24"/>
          <w:szCs w:val="24"/>
        </w:rPr>
        <w:t>Изображение характера человека: женский образ.</w:t>
      </w:r>
    </w:p>
    <w:p w:rsidR="00C43694" w:rsidRPr="00C43694" w:rsidRDefault="00C43694" w:rsidP="001153C9">
      <w:pPr>
        <w:pStyle w:val="ab"/>
        <w:ind w:left="-284"/>
        <w:rPr>
          <w:rFonts w:ascii="Times New Roman" w:hAnsi="Times New Roman" w:cs="Times New Roman"/>
          <w:sz w:val="24"/>
          <w:szCs w:val="24"/>
        </w:rPr>
      </w:pPr>
      <w:r w:rsidRPr="00C43694">
        <w:rPr>
          <w:rFonts w:ascii="Times New Roman" w:hAnsi="Times New Roman" w:cs="Times New Roman"/>
          <w:sz w:val="24"/>
          <w:szCs w:val="24"/>
        </w:rPr>
        <w:t>Изображение характера человека: мужской образ.</w:t>
      </w:r>
    </w:p>
    <w:p w:rsidR="00C43694" w:rsidRPr="00C43694" w:rsidRDefault="00C43694" w:rsidP="001153C9">
      <w:pPr>
        <w:pStyle w:val="ab"/>
        <w:ind w:left="-284"/>
        <w:rPr>
          <w:rFonts w:ascii="Times New Roman" w:hAnsi="Times New Roman" w:cs="Times New Roman"/>
          <w:sz w:val="24"/>
          <w:szCs w:val="24"/>
        </w:rPr>
      </w:pPr>
      <w:r w:rsidRPr="00C43694">
        <w:rPr>
          <w:rFonts w:ascii="Times New Roman" w:hAnsi="Times New Roman" w:cs="Times New Roman"/>
          <w:sz w:val="24"/>
          <w:szCs w:val="24"/>
        </w:rPr>
        <w:t>Образ человека в скульптуре.</w:t>
      </w:r>
    </w:p>
    <w:p w:rsidR="00C43694" w:rsidRPr="00C43694" w:rsidRDefault="00C43694" w:rsidP="001153C9">
      <w:pPr>
        <w:pStyle w:val="ab"/>
        <w:ind w:left="-284"/>
        <w:rPr>
          <w:rFonts w:ascii="Times New Roman" w:hAnsi="Times New Roman" w:cs="Times New Roman"/>
          <w:sz w:val="24"/>
          <w:szCs w:val="24"/>
        </w:rPr>
      </w:pPr>
      <w:r w:rsidRPr="00C43694">
        <w:rPr>
          <w:rFonts w:ascii="Times New Roman" w:hAnsi="Times New Roman" w:cs="Times New Roman"/>
          <w:sz w:val="24"/>
          <w:szCs w:val="24"/>
        </w:rPr>
        <w:t>Человек и его  украшения.</w:t>
      </w:r>
    </w:p>
    <w:p w:rsidR="00C43694" w:rsidRPr="00C43694" w:rsidRDefault="00C43694" w:rsidP="001153C9">
      <w:pPr>
        <w:pStyle w:val="ab"/>
        <w:ind w:left="-284"/>
        <w:rPr>
          <w:rFonts w:ascii="Times New Roman" w:hAnsi="Times New Roman" w:cs="Times New Roman"/>
          <w:sz w:val="24"/>
          <w:szCs w:val="24"/>
        </w:rPr>
      </w:pPr>
      <w:r w:rsidRPr="00C43694">
        <w:rPr>
          <w:rFonts w:ascii="Times New Roman" w:hAnsi="Times New Roman" w:cs="Times New Roman"/>
          <w:sz w:val="24"/>
          <w:szCs w:val="24"/>
        </w:rPr>
        <w:t>О чём говорят украшения.</w:t>
      </w:r>
    </w:p>
    <w:p w:rsidR="00C43694" w:rsidRPr="00C43694" w:rsidRDefault="00C43694" w:rsidP="001153C9">
      <w:pPr>
        <w:pStyle w:val="ab"/>
        <w:ind w:left="-284"/>
        <w:rPr>
          <w:rFonts w:ascii="Times New Roman" w:hAnsi="Times New Roman" w:cs="Times New Roman"/>
          <w:sz w:val="24"/>
          <w:szCs w:val="24"/>
        </w:rPr>
      </w:pPr>
      <w:r w:rsidRPr="00C43694">
        <w:rPr>
          <w:rFonts w:ascii="Times New Roman" w:hAnsi="Times New Roman" w:cs="Times New Roman"/>
          <w:sz w:val="24"/>
          <w:szCs w:val="24"/>
        </w:rPr>
        <w:t>Образ здания.</w:t>
      </w:r>
    </w:p>
    <w:p w:rsidR="00C43694" w:rsidRPr="00C43694" w:rsidRDefault="00C43694" w:rsidP="001153C9">
      <w:pPr>
        <w:pStyle w:val="ab"/>
        <w:ind w:left="-284"/>
        <w:rPr>
          <w:rFonts w:ascii="Times New Roman" w:hAnsi="Times New Roman" w:cs="Times New Roman"/>
          <w:sz w:val="24"/>
          <w:szCs w:val="24"/>
        </w:rPr>
      </w:pPr>
      <w:r w:rsidRPr="00C43694">
        <w:rPr>
          <w:rFonts w:ascii="Times New Roman" w:hAnsi="Times New Roman" w:cs="Times New Roman"/>
          <w:sz w:val="24"/>
          <w:szCs w:val="24"/>
        </w:rPr>
        <w:t>Образы зданий и окружающей жизни.</w:t>
      </w:r>
    </w:p>
    <w:p w:rsidR="00C43694" w:rsidRPr="00C43694" w:rsidRDefault="00C43694" w:rsidP="001153C9">
      <w:pPr>
        <w:pStyle w:val="ab"/>
        <w:ind w:left="-284"/>
        <w:rPr>
          <w:rFonts w:ascii="Times New Roman" w:hAnsi="Times New Roman" w:cs="Times New Roman"/>
          <w:sz w:val="24"/>
          <w:szCs w:val="24"/>
        </w:rPr>
      </w:pPr>
      <w:r w:rsidRPr="00C43694">
        <w:rPr>
          <w:rFonts w:ascii="Times New Roman" w:hAnsi="Times New Roman" w:cs="Times New Roman"/>
          <w:sz w:val="24"/>
          <w:szCs w:val="24"/>
        </w:rPr>
        <w:t>В изображении, украшении, постройке человек выражает с</w:t>
      </w:r>
      <w:r>
        <w:rPr>
          <w:rFonts w:ascii="Times New Roman" w:hAnsi="Times New Roman" w:cs="Times New Roman"/>
          <w:sz w:val="24"/>
          <w:szCs w:val="24"/>
        </w:rPr>
        <w:t xml:space="preserve">вои чувства, мысли, настроение, и </w:t>
      </w:r>
      <w:r w:rsidRPr="00C43694">
        <w:rPr>
          <w:rFonts w:ascii="Times New Roman" w:hAnsi="Times New Roman" w:cs="Times New Roman"/>
          <w:sz w:val="24"/>
          <w:szCs w:val="24"/>
        </w:rPr>
        <w:t>свое отношение к миру (обобщение темы).</w:t>
      </w:r>
    </w:p>
    <w:p w:rsidR="00C43694" w:rsidRPr="00C43694" w:rsidRDefault="0065227D" w:rsidP="001153C9">
      <w:pPr>
        <w:suppressAutoHyphens/>
        <w:spacing w:after="0"/>
        <w:ind w:left="-284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Как говорит искусство – 8</w:t>
      </w:r>
      <w:r w:rsidR="00C43694" w:rsidRPr="00C43694">
        <w:rPr>
          <w:rFonts w:ascii="Times New Roman" w:hAnsi="Times New Roman" w:cs="Times New Roman"/>
          <w:b/>
          <w:i/>
          <w:sz w:val="24"/>
          <w:szCs w:val="24"/>
        </w:rPr>
        <w:t xml:space="preserve"> час.</w:t>
      </w:r>
    </w:p>
    <w:p w:rsidR="00C43694" w:rsidRPr="00C43694" w:rsidRDefault="00C43694" w:rsidP="001153C9">
      <w:pPr>
        <w:pStyle w:val="ab"/>
        <w:ind w:left="-284"/>
        <w:rPr>
          <w:rFonts w:ascii="Times New Roman" w:hAnsi="Times New Roman" w:cs="Times New Roman"/>
          <w:sz w:val="24"/>
          <w:szCs w:val="24"/>
        </w:rPr>
      </w:pPr>
      <w:r w:rsidRPr="00C43694">
        <w:rPr>
          <w:rFonts w:ascii="Times New Roman" w:hAnsi="Times New Roman" w:cs="Times New Roman"/>
          <w:sz w:val="24"/>
          <w:szCs w:val="24"/>
        </w:rPr>
        <w:t>Теплые и холодные цвета. Борьба теплого и холодного.</w:t>
      </w:r>
    </w:p>
    <w:p w:rsidR="00C43694" w:rsidRPr="00C43694" w:rsidRDefault="00C43694" w:rsidP="001153C9">
      <w:pPr>
        <w:pStyle w:val="ab"/>
        <w:ind w:left="-284"/>
        <w:rPr>
          <w:rFonts w:ascii="Times New Roman" w:hAnsi="Times New Roman" w:cs="Times New Roman"/>
          <w:sz w:val="24"/>
          <w:szCs w:val="24"/>
        </w:rPr>
      </w:pPr>
      <w:r w:rsidRPr="00C43694">
        <w:rPr>
          <w:rFonts w:ascii="Times New Roman" w:hAnsi="Times New Roman" w:cs="Times New Roman"/>
          <w:sz w:val="24"/>
          <w:szCs w:val="24"/>
        </w:rPr>
        <w:t>Тихие  и звонкие цвета.</w:t>
      </w:r>
    </w:p>
    <w:p w:rsidR="00C43694" w:rsidRPr="00C43694" w:rsidRDefault="00C43694" w:rsidP="001153C9">
      <w:pPr>
        <w:pStyle w:val="ab"/>
        <w:ind w:left="-284"/>
        <w:rPr>
          <w:rFonts w:ascii="Times New Roman" w:hAnsi="Times New Roman" w:cs="Times New Roman"/>
          <w:sz w:val="24"/>
          <w:szCs w:val="24"/>
        </w:rPr>
      </w:pPr>
      <w:r w:rsidRPr="00C43694">
        <w:rPr>
          <w:rFonts w:ascii="Times New Roman" w:hAnsi="Times New Roman" w:cs="Times New Roman"/>
          <w:sz w:val="24"/>
          <w:szCs w:val="24"/>
        </w:rPr>
        <w:t>Что такое ритм линий?</w:t>
      </w:r>
    </w:p>
    <w:p w:rsidR="00C43694" w:rsidRPr="00C43694" w:rsidRDefault="00C43694" w:rsidP="001153C9">
      <w:pPr>
        <w:pStyle w:val="ab"/>
        <w:ind w:left="-284"/>
        <w:rPr>
          <w:rFonts w:ascii="Times New Roman" w:hAnsi="Times New Roman" w:cs="Times New Roman"/>
          <w:sz w:val="24"/>
          <w:szCs w:val="24"/>
        </w:rPr>
      </w:pPr>
      <w:r w:rsidRPr="00C43694">
        <w:rPr>
          <w:rFonts w:ascii="Times New Roman" w:hAnsi="Times New Roman" w:cs="Times New Roman"/>
          <w:sz w:val="24"/>
          <w:szCs w:val="24"/>
        </w:rPr>
        <w:t>Характер линий.</w:t>
      </w:r>
    </w:p>
    <w:p w:rsidR="00C43694" w:rsidRPr="00C43694" w:rsidRDefault="00C43694" w:rsidP="001153C9">
      <w:pPr>
        <w:pStyle w:val="ab"/>
        <w:ind w:left="-284"/>
        <w:rPr>
          <w:rFonts w:ascii="Times New Roman" w:hAnsi="Times New Roman" w:cs="Times New Roman"/>
          <w:sz w:val="24"/>
          <w:szCs w:val="24"/>
        </w:rPr>
      </w:pPr>
      <w:r w:rsidRPr="00C43694">
        <w:rPr>
          <w:rFonts w:ascii="Times New Roman" w:hAnsi="Times New Roman" w:cs="Times New Roman"/>
          <w:sz w:val="24"/>
          <w:szCs w:val="24"/>
        </w:rPr>
        <w:t>Ритм пятен.</w:t>
      </w:r>
    </w:p>
    <w:p w:rsidR="00C43694" w:rsidRPr="00C43694" w:rsidRDefault="00C43694" w:rsidP="001153C9">
      <w:pPr>
        <w:pStyle w:val="ab"/>
        <w:ind w:left="-284"/>
        <w:rPr>
          <w:rFonts w:ascii="Times New Roman" w:hAnsi="Times New Roman" w:cs="Times New Roman"/>
          <w:sz w:val="24"/>
          <w:szCs w:val="24"/>
        </w:rPr>
      </w:pPr>
      <w:r w:rsidRPr="00C43694">
        <w:rPr>
          <w:rFonts w:ascii="Times New Roman" w:hAnsi="Times New Roman" w:cs="Times New Roman"/>
          <w:sz w:val="24"/>
          <w:szCs w:val="24"/>
        </w:rPr>
        <w:t>Пропорции выражают характер.</w:t>
      </w:r>
    </w:p>
    <w:p w:rsidR="00C43694" w:rsidRPr="00C43694" w:rsidRDefault="00C43694" w:rsidP="001153C9">
      <w:pPr>
        <w:pStyle w:val="ab"/>
        <w:ind w:left="-284"/>
        <w:rPr>
          <w:rFonts w:ascii="Times New Roman" w:hAnsi="Times New Roman" w:cs="Times New Roman"/>
          <w:sz w:val="24"/>
          <w:szCs w:val="24"/>
        </w:rPr>
      </w:pPr>
      <w:r w:rsidRPr="00C43694">
        <w:rPr>
          <w:rFonts w:ascii="Times New Roman" w:hAnsi="Times New Roman" w:cs="Times New Roman"/>
          <w:sz w:val="24"/>
          <w:szCs w:val="24"/>
        </w:rPr>
        <w:t>Ритм линий и пятен, цвет, пропорции — средства выразительности.</w:t>
      </w:r>
    </w:p>
    <w:p w:rsidR="00C43694" w:rsidRPr="00C43694" w:rsidRDefault="00C43694" w:rsidP="001153C9">
      <w:pPr>
        <w:pStyle w:val="ab"/>
        <w:shd w:val="clear" w:color="auto" w:fill="FFFFFF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C43694">
        <w:rPr>
          <w:rFonts w:ascii="Times New Roman" w:hAnsi="Times New Roman" w:cs="Times New Roman"/>
          <w:sz w:val="24"/>
          <w:szCs w:val="24"/>
        </w:rPr>
        <w:t>Обобщающий урок года.</w:t>
      </w:r>
    </w:p>
    <w:p w:rsidR="00C43694" w:rsidRPr="000F7C19" w:rsidRDefault="00C43694" w:rsidP="001153C9">
      <w:pPr>
        <w:tabs>
          <w:tab w:val="left" w:pos="993"/>
        </w:tabs>
        <w:spacing w:after="0"/>
        <w:ind w:left="-284" w:firstLine="426"/>
        <w:jc w:val="both"/>
        <w:rPr>
          <w:rFonts w:ascii="Times New Roman" w:hAnsi="Times New Roman" w:cs="Times New Roman"/>
          <w:b/>
          <w:i/>
          <w:color w:val="auto"/>
          <w:sz w:val="24"/>
          <w:szCs w:val="24"/>
        </w:rPr>
      </w:pPr>
    </w:p>
    <w:p w:rsidR="00905029" w:rsidRPr="000F7C19" w:rsidRDefault="00DA78FA" w:rsidP="001153C9">
      <w:pPr>
        <w:tabs>
          <w:tab w:val="left" w:pos="993"/>
        </w:tabs>
        <w:spacing w:after="0"/>
        <w:ind w:left="-284" w:firstLine="426"/>
        <w:jc w:val="center"/>
        <w:rPr>
          <w:rFonts w:ascii="Times New Roman" w:hAnsi="Times New Roman" w:cs="Times New Roman"/>
          <w:b/>
          <w:i/>
          <w:color w:val="auto"/>
          <w:sz w:val="24"/>
          <w:szCs w:val="24"/>
        </w:rPr>
      </w:pPr>
      <w:bookmarkStart w:id="0" w:name="_GoBack"/>
      <w:bookmarkEnd w:id="0"/>
      <w:r w:rsidRPr="000F7C19">
        <w:rPr>
          <w:rFonts w:ascii="Times New Roman" w:hAnsi="Times New Roman" w:cs="Times New Roman"/>
          <w:b/>
          <w:i/>
          <w:color w:val="auto"/>
          <w:sz w:val="24"/>
          <w:szCs w:val="24"/>
        </w:rPr>
        <w:t>С</w:t>
      </w:r>
      <w:r w:rsidR="00317997" w:rsidRPr="000F7C19">
        <w:rPr>
          <w:rFonts w:ascii="Times New Roman" w:hAnsi="Times New Roman" w:cs="Times New Roman"/>
          <w:b/>
          <w:i/>
          <w:color w:val="auto"/>
          <w:sz w:val="24"/>
          <w:szCs w:val="24"/>
        </w:rPr>
        <w:t>пециальные учебные умения</w:t>
      </w:r>
    </w:p>
    <w:p w:rsidR="00D73284" w:rsidRPr="000F7C19" w:rsidRDefault="00D73284" w:rsidP="001153C9">
      <w:pPr>
        <w:tabs>
          <w:tab w:val="left" w:pos="993"/>
        </w:tabs>
        <w:spacing w:after="0"/>
        <w:ind w:left="-284" w:firstLine="426"/>
        <w:jc w:val="both"/>
        <w:rPr>
          <w:rFonts w:ascii="Times New Roman" w:hAnsi="Times New Roman" w:cs="Times New Roman"/>
          <w:i/>
          <w:color w:val="auto"/>
          <w:sz w:val="24"/>
          <w:szCs w:val="24"/>
        </w:rPr>
      </w:pPr>
      <w:r w:rsidRPr="000F7C19">
        <w:rPr>
          <w:rFonts w:ascii="Times New Roman" w:hAnsi="Times New Roman" w:cs="Times New Roman"/>
          <w:i/>
          <w:color w:val="auto"/>
          <w:sz w:val="24"/>
          <w:szCs w:val="24"/>
        </w:rPr>
        <w:t xml:space="preserve">Требования к уровню подготовки </w:t>
      </w:r>
      <w:proofErr w:type="gramStart"/>
      <w:r w:rsidR="000F7C19">
        <w:rPr>
          <w:rFonts w:ascii="Times New Roman" w:hAnsi="Times New Roman" w:cs="Times New Roman"/>
          <w:i/>
          <w:color w:val="auto"/>
          <w:sz w:val="24"/>
          <w:szCs w:val="24"/>
        </w:rPr>
        <w:t>об</w:t>
      </w:r>
      <w:r w:rsidRPr="000F7C19">
        <w:rPr>
          <w:rFonts w:ascii="Times New Roman" w:hAnsi="Times New Roman" w:cs="Times New Roman"/>
          <w:i/>
          <w:color w:val="auto"/>
          <w:sz w:val="24"/>
          <w:szCs w:val="24"/>
        </w:rPr>
        <w:t>уча</w:t>
      </w:r>
      <w:r w:rsidR="000F7C19">
        <w:rPr>
          <w:rFonts w:ascii="Times New Roman" w:hAnsi="Times New Roman" w:cs="Times New Roman"/>
          <w:i/>
          <w:color w:val="auto"/>
          <w:sz w:val="24"/>
          <w:szCs w:val="24"/>
        </w:rPr>
        <w:t>ю</w:t>
      </w:r>
      <w:r w:rsidRPr="000F7C19">
        <w:rPr>
          <w:rFonts w:ascii="Times New Roman" w:hAnsi="Times New Roman" w:cs="Times New Roman"/>
          <w:i/>
          <w:color w:val="auto"/>
          <w:sz w:val="24"/>
          <w:szCs w:val="24"/>
        </w:rPr>
        <w:t>щихся</w:t>
      </w:r>
      <w:proofErr w:type="gramEnd"/>
      <w:r w:rsidRPr="000F7C19">
        <w:rPr>
          <w:rFonts w:ascii="Times New Roman" w:hAnsi="Times New Roman" w:cs="Times New Roman"/>
          <w:i/>
          <w:color w:val="auto"/>
          <w:sz w:val="24"/>
          <w:szCs w:val="24"/>
        </w:rPr>
        <w:t>:</w:t>
      </w:r>
    </w:p>
    <w:p w:rsidR="00D73284" w:rsidRPr="000F7C19" w:rsidRDefault="00D73284" w:rsidP="001153C9">
      <w:pPr>
        <w:tabs>
          <w:tab w:val="left" w:pos="993"/>
        </w:tabs>
        <w:spacing w:after="0"/>
        <w:ind w:left="-284" w:firstLine="426"/>
        <w:jc w:val="both"/>
        <w:rPr>
          <w:rFonts w:ascii="Times New Roman" w:hAnsi="Times New Roman" w:cs="Times New Roman"/>
          <w:b/>
          <w:i/>
          <w:color w:val="auto"/>
          <w:sz w:val="24"/>
          <w:szCs w:val="24"/>
        </w:rPr>
      </w:pPr>
      <w:r w:rsidRPr="000F7C19">
        <w:rPr>
          <w:rFonts w:ascii="Times New Roman" w:hAnsi="Times New Roman" w:cs="Times New Roman"/>
          <w:b/>
          <w:i/>
          <w:color w:val="auto"/>
          <w:sz w:val="24"/>
          <w:szCs w:val="24"/>
        </w:rPr>
        <w:t>Знать/понимать</w:t>
      </w:r>
    </w:p>
    <w:p w:rsidR="00D73284" w:rsidRPr="00D73284" w:rsidRDefault="00D73284" w:rsidP="001153C9">
      <w:pPr>
        <w:tabs>
          <w:tab w:val="left" w:pos="993"/>
        </w:tabs>
        <w:spacing w:after="0"/>
        <w:ind w:left="-284" w:firstLine="426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D73284">
        <w:rPr>
          <w:rFonts w:ascii="Times New Roman" w:hAnsi="Times New Roman" w:cs="Times New Roman"/>
          <w:color w:val="auto"/>
          <w:sz w:val="24"/>
          <w:szCs w:val="24"/>
        </w:rPr>
        <w:t>-высказывать простейшие суждения о картинах и предметах декоративно-прикладного и</w:t>
      </w:r>
      <w:r w:rsidRPr="00D73284">
        <w:rPr>
          <w:rFonts w:ascii="Times New Roman" w:hAnsi="Times New Roman" w:cs="Times New Roman"/>
          <w:color w:val="auto"/>
          <w:sz w:val="24"/>
          <w:szCs w:val="24"/>
        </w:rPr>
        <w:t>с</w:t>
      </w:r>
      <w:r w:rsidRPr="00D73284">
        <w:rPr>
          <w:rFonts w:ascii="Times New Roman" w:hAnsi="Times New Roman" w:cs="Times New Roman"/>
          <w:color w:val="auto"/>
          <w:sz w:val="24"/>
          <w:szCs w:val="24"/>
        </w:rPr>
        <w:t>кусства (что больше всего понравилось, почему, какие чувства, переживания может передать художник);</w:t>
      </w:r>
    </w:p>
    <w:p w:rsidR="00D73284" w:rsidRPr="00D73284" w:rsidRDefault="00D73284" w:rsidP="001153C9">
      <w:pPr>
        <w:tabs>
          <w:tab w:val="left" w:pos="993"/>
        </w:tabs>
        <w:spacing w:after="0"/>
        <w:ind w:left="-284" w:firstLine="426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D73284">
        <w:rPr>
          <w:rFonts w:ascii="Times New Roman" w:hAnsi="Times New Roman" w:cs="Times New Roman"/>
          <w:color w:val="auto"/>
          <w:sz w:val="24"/>
          <w:szCs w:val="24"/>
        </w:rPr>
        <w:t>- верно и выразительно передавать в рисунке простейшую форму, основные пропорции, строение и цвет предметов;</w:t>
      </w:r>
    </w:p>
    <w:p w:rsidR="00D73284" w:rsidRPr="00D73284" w:rsidRDefault="00D73284" w:rsidP="001153C9">
      <w:pPr>
        <w:tabs>
          <w:tab w:val="left" w:pos="993"/>
        </w:tabs>
        <w:spacing w:after="0"/>
        <w:ind w:left="-284" w:firstLine="426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D73284">
        <w:rPr>
          <w:rFonts w:ascii="Times New Roman" w:hAnsi="Times New Roman" w:cs="Times New Roman"/>
          <w:color w:val="auto"/>
          <w:sz w:val="24"/>
          <w:szCs w:val="24"/>
        </w:rPr>
        <w:lastRenderedPageBreak/>
        <w:t>-правильно сидеть за партой, держать лист бумаги, карандаш, кисть, свободно рисовать к</w:t>
      </w:r>
      <w:r w:rsidRPr="00D73284">
        <w:rPr>
          <w:rFonts w:ascii="Times New Roman" w:hAnsi="Times New Roman" w:cs="Times New Roman"/>
          <w:color w:val="auto"/>
          <w:sz w:val="24"/>
          <w:szCs w:val="24"/>
        </w:rPr>
        <w:t>а</w:t>
      </w:r>
      <w:r w:rsidRPr="00D73284">
        <w:rPr>
          <w:rFonts w:ascii="Times New Roman" w:hAnsi="Times New Roman" w:cs="Times New Roman"/>
          <w:color w:val="auto"/>
          <w:sz w:val="24"/>
          <w:szCs w:val="24"/>
        </w:rPr>
        <w:t>рандашом, не вращая при этом лист бумаги;</w:t>
      </w:r>
    </w:p>
    <w:p w:rsidR="00D73284" w:rsidRPr="00D73284" w:rsidRDefault="00D73284" w:rsidP="001153C9">
      <w:pPr>
        <w:tabs>
          <w:tab w:val="left" w:pos="993"/>
        </w:tabs>
        <w:spacing w:after="0"/>
        <w:ind w:left="-284" w:firstLine="426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D73284">
        <w:rPr>
          <w:rFonts w:ascii="Times New Roman" w:hAnsi="Times New Roman" w:cs="Times New Roman"/>
          <w:color w:val="auto"/>
          <w:sz w:val="24"/>
          <w:szCs w:val="24"/>
        </w:rPr>
        <w:t>-правильно разводить и смешивать акварельные и гуашевые краски, ровно закрывая ими нужную поверхность;</w:t>
      </w:r>
    </w:p>
    <w:p w:rsidR="00D73284" w:rsidRPr="00D73284" w:rsidRDefault="00D73284" w:rsidP="001153C9">
      <w:pPr>
        <w:tabs>
          <w:tab w:val="left" w:pos="993"/>
        </w:tabs>
        <w:spacing w:after="0"/>
        <w:ind w:left="-284" w:firstLine="426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D73284">
        <w:rPr>
          <w:rFonts w:ascii="Times New Roman" w:hAnsi="Times New Roman" w:cs="Times New Roman"/>
          <w:color w:val="auto"/>
          <w:sz w:val="24"/>
          <w:szCs w:val="24"/>
        </w:rPr>
        <w:t>-определять величину и расположение изображения в зависимости от размера листа бумаги;</w:t>
      </w:r>
    </w:p>
    <w:p w:rsidR="00D73284" w:rsidRPr="00D73284" w:rsidRDefault="00D73284" w:rsidP="001153C9">
      <w:pPr>
        <w:tabs>
          <w:tab w:val="left" w:pos="993"/>
        </w:tabs>
        <w:spacing w:after="0"/>
        <w:ind w:left="-284" w:firstLine="426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D73284">
        <w:rPr>
          <w:rFonts w:ascii="Times New Roman" w:hAnsi="Times New Roman" w:cs="Times New Roman"/>
          <w:color w:val="auto"/>
          <w:sz w:val="24"/>
          <w:szCs w:val="24"/>
        </w:rPr>
        <w:t>-передавать в рисунках на темы и иллюстрациях смысловую связь композиции, отражать в иллюстрациях основное содержание литературного произведения;</w:t>
      </w:r>
    </w:p>
    <w:p w:rsidR="00D73284" w:rsidRPr="00D73284" w:rsidRDefault="00D73284" w:rsidP="001153C9">
      <w:pPr>
        <w:tabs>
          <w:tab w:val="left" w:pos="993"/>
        </w:tabs>
        <w:spacing w:after="0"/>
        <w:ind w:left="-284" w:firstLine="426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D73284">
        <w:rPr>
          <w:rFonts w:ascii="Times New Roman" w:hAnsi="Times New Roman" w:cs="Times New Roman"/>
          <w:color w:val="auto"/>
          <w:sz w:val="24"/>
          <w:szCs w:val="24"/>
        </w:rPr>
        <w:t>-передавать в тематических рисунках пространственные отношения;</w:t>
      </w:r>
    </w:p>
    <w:p w:rsidR="00D73284" w:rsidRPr="00D73284" w:rsidRDefault="00D73284" w:rsidP="001153C9">
      <w:pPr>
        <w:tabs>
          <w:tab w:val="left" w:pos="993"/>
        </w:tabs>
        <w:spacing w:after="0"/>
        <w:ind w:left="-284" w:firstLine="426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D73284">
        <w:rPr>
          <w:rFonts w:ascii="Times New Roman" w:hAnsi="Times New Roman" w:cs="Times New Roman"/>
          <w:color w:val="auto"/>
          <w:sz w:val="24"/>
          <w:szCs w:val="24"/>
        </w:rPr>
        <w:t>-выполнять узоры в полосе, квадрате, круге из декоративно-обобщенных форм растительн</w:t>
      </w:r>
      <w:r w:rsidRPr="00D73284">
        <w:rPr>
          <w:rFonts w:ascii="Times New Roman" w:hAnsi="Times New Roman" w:cs="Times New Roman"/>
          <w:color w:val="auto"/>
          <w:sz w:val="24"/>
          <w:szCs w:val="24"/>
        </w:rPr>
        <w:t>о</w:t>
      </w:r>
      <w:r w:rsidRPr="00D73284">
        <w:rPr>
          <w:rFonts w:ascii="Times New Roman" w:hAnsi="Times New Roman" w:cs="Times New Roman"/>
          <w:color w:val="auto"/>
          <w:sz w:val="24"/>
          <w:szCs w:val="24"/>
        </w:rPr>
        <w:t>го мира, из геометрических форм;</w:t>
      </w:r>
    </w:p>
    <w:p w:rsidR="00D73284" w:rsidRPr="00D73284" w:rsidRDefault="00D73284" w:rsidP="001153C9">
      <w:pPr>
        <w:tabs>
          <w:tab w:val="left" w:pos="993"/>
        </w:tabs>
        <w:spacing w:after="0"/>
        <w:ind w:left="-284" w:firstLine="426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D73284">
        <w:rPr>
          <w:rFonts w:ascii="Times New Roman" w:hAnsi="Times New Roman" w:cs="Times New Roman"/>
          <w:color w:val="auto"/>
          <w:sz w:val="24"/>
          <w:szCs w:val="24"/>
        </w:rPr>
        <w:t>-лепить простейшие объекты действительности, животных, фигурки народных игрушек;</w:t>
      </w:r>
    </w:p>
    <w:p w:rsidR="00D73284" w:rsidRPr="00D73284" w:rsidRDefault="00D73284" w:rsidP="001153C9">
      <w:pPr>
        <w:tabs>
          <w:tab w:val="left" w:pos="993"/>
        </w:tabs>
        <w:spacing w:after="0"/>
        <w:ind w:left="-284" w:firstLine="426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D73284">
        <w:rPr>
          <w:rFonts w:ascii="Times New Roman" w:hAnsi="Times New Roman" w:cs="Times New Roman"/>
          <w:color w:val="auto"/>
          <w:sz w:val="24"/>
          <w:szCs w:val="24"/>
        </w:rPr>
        <w:t>-составлять простейшие аппликационные композиции из разных материалов</w:t>
      </w:r>
    </w:p>
    <w:p w:rsidR="00A2507E" w:rsidRDefault="00DA78FA" w:rsidP="001153C9">
      <w:pPr>
        <w:pStyle w:val="a3"/>
        <w:ind w:left="-284" w:firstLine="426"/>
        <w:jc w:val="both"/>
      </w:pPr>
      <w:r>
        <w:t>в</w:t>
      </w:r>
      <w:r w:rsidR="00A2507E" w:rsidRPr="00DA78FA">
        <w:t>сестороннее развитие ребёнка, фор</w:t>
      </w:r>
      <w:r>
        <w:t xml:space="preserve">мирование у него способностей к </w:t>
      </w:r>
      <w:proofErr w:type="spellStart"/>
      <w:r w:rsidR="00A2507E" w:rsidRPr="00DA78FA">
        <w:t>самоизменению</w:t>
      </w:r>
      <w:proofErr w:type="spellEnd"/>
      <w:r w:rsidR="00A2507E" w:rsidRPr="00DA78FA">
        <w:t xml:space="preserve"> и с</w:t>
      </w:r>
      <w:r w:rsidR="00A2507E" w:rsidRPr="00DA78FA">
        <w:t>а</w:t>
      </w:r>
      <w:r w:rsidR="00A2507E" w:rsidRPr="00DA78FA">
        <w:t>моразвитию, картины мира и нравственных качеств, создающих условия для успешного вхожд</w:t>
      </w:r>
      <w:r w:rsidR="00A2507E" w:rsidRPr="00DA78FA">
        <w:t>е</w:t>
      </w:r>
      <w:r w:rsidR="00A2507E" w:rsidRPr="00DA78FA">
        <w:t>ния в культуру и созидательную жизнь общества, самоопределения и</w:t>
      </w:r>
      <w:r>
        <w:t xml:space="preserve"> </w:t>
      </w:r>
      <w:r w:rsidR="00A2507E" w:rsidRPr="00DA78FA">
        <w:t>самореализации личности средствами «Изобразительного искусства».</w:t>
      </w:r>
    </w:p>
    <w:p w:rsidR="003C26BB" w:rsidRPr="00EA2EC1" w:rsidRDefault="00317997" w:rsidP="00EA2EC1">
      <w:pPr>
        <w:pStyle w:val="Default"/>
        <w:ind w:left="417"/>
        <w:jc w:val="both"/>
        <w:rPr>
          <w:color w:val="auto"/>
        </w:rPr>
      </w:pPr>
      <w:r w:rsidRPr="008260CA">
        <w:rPr>
          <w:color w:val="auto"/>
        </w:rPr>
        <w:t xml:space="preserve"> </w:t>
      </w:r>
      <w:r w:rsidRPr="008260CA">
        <w:rPr>
          <w:i/>
          <w:iCs/>
          <w:color w:val="auto"/>
        </w:rPr>
        <w:t xml:space="preserve"> </w:t>
      </w:r>
    </w:p>
    <w:p w:rsidR="003C26BB" w:rsidRPr="000F7C19" w:rsidRDefault="003C26BB" w:rsidP="00DB2344">
      <w:pPr>
        <w:pStyle w:val="aa"/>
        <w:tabs>
          <w:tab w:val="left" w:pos="993"/>
        </w:tabs>
        <w:spacing w:after="0"/>
        <w:ind w:left="777"/>
        <w:jc w:val="center"/>
        <w:rPr>
          <w:rFonts w:ascii="Times New Roman" w:hAnsi="Times New Roman" w:cs="Times New Roman"/>
          <w:b/>
          <w:i/>
          <w:color w:val="auto"/>
          <w:sz w:val="24"/>
          <w:szCs w:val="24"/>
        </w:rPr>
      </w:pPr>
      <w:proofErr w:type="spellStart"/>
      <w:r w:rsidRPr="000F7C19">
        <w:rPr>
          <w:rFonts w:ascii="Times New Roman" w:hAnsi="Times New Roman" w:cs="Times New Roman"/>
          <w:b/>
          <w:i/>
          <w:color w:val="auto"/>
          <w:sz w:val="24"/>
          <w:szCs w:val="24"/>
        </w:rPr>
        <w:t>Общеучебные</w:t>
      </w:r>
      <w:proofErr w:type="spellEnd"/>
      <w:r w:rsidRPr="000F7C19">
        <w:rPr>
          <w:rFonts w:ascii="Times New Roman" w:hAnsi="Times New Roman" w:cs="Times New Roman"/>
          <w:b/>
          <w:i/>
          <w:color w:val="auto"/>
          <w:sz w:val="24"/>
          <w:szCs w:val="24"/>
        </w:rPr>
        <w:t xml:space="preserve"> умения и универсальные способы деятельности</w:t>
      </w:r>
    </w:p>
    <w:p w:rsidR="003C26BB" w:rsidRPr="003C26BB" w:rsidRDefault="003C26BB" w:rsidP="003C26BB">
      <w:pPr>
        <w:pStyle w:val="aa"/>
        <w:tabs>
          <w:tab w:val="left" w:pos="993"/>
        </w:tabs>
        <w:spacing w:after="0"/>
        <w:ind w:left="777"/>
        <w:rPr>
          <w:rFonts w:ascii="Times New Roman" w:hAnsi="Times New Roman" w:cs="Times New Roman"/>
          <w:b/>
          <w:color w:val="auto"/>
          <w:sz w:val="24"/>
          <w:szCs w:val="24"/>
        </w:rPr>
      </w:pPr>
    </w:p>
    <w:tbl>
      <w:tblPr>
        <w:tblStyle w:val="a4"/>
        <w:tblW w:w="0" w:type="auto"/>
        <w:tblInd w:w="-176" w:type="dxa"/>
        <w:tblLayout w:type="fixed"/>
        <w:tblLook w:val="04A0"/>
      </w:tblPr>
      <w:tblGrid>
        <w:gridCol w:w="426"/>
        <w:gridCol w:w="1456"/>
        <w:gridCol w:w="709"/>
        <w:gridCol w:w="7474"/>
      </w:tblGrid>
      <w:tr w:rsidR="003C26BB" w:rsidRPr="0078175D" w:rsidTr="001153C9">
        <w:tc>
          <w:tcPr>
            <w:tcW w:w="426" w:type="dxa"/>
          </w:tcPr>
          <w:p w:rsidR="003C26BB" w:rsidRPr="0078175D" w:rsidRDefault="003C26BB" w:rsidP="007D284D">
            <w:pPr>
              <w:tabs>
                <w:tab w:val="left" w:pos="993"/>
              </w:tabs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78175D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№</w:t>
            </w:r>
          </w:p>
        </w:tc>
        <w:tc>
          <w:tcPr>
            <w:tcW w:w="1456" w:type="dxa"/>
          </w:tcPr>
          <w:p w:rsidR="003C26BB" w:rsidRPr="0078175D" w:rsidRDefault="003C26BB" w:rsidP="007D284D">
            <w:pPr>
              <w:tabs>
                <w:tab w:val="left" w:pos="993"/>
              </w:tabs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78175D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Раздел</w:t>
            </w:r>
          </w:p>
        </w:tc>
        <w:tc>
          <w:tcPr>
            <w:tcW w:w="709" w:type="dxa"/>
          </w:tcPr>
          <w:p w:rsidR="003C26BB" w:rsidRPr="0078175D" w:rsidRDefault="003C26BB" w:rsidP="00EA2EC1">
            <w:pPr>
              <w:tabs>
                <w:tab w:val="left" w:pos="993"/>
              </w:tabs>
              <w:spacing w:after="0"/>
              <w:ind w:left="-108" w:right="-108"/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78175D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Часы</w:t>
            </w:r>
          </w:p>
        </w:tc>
        <w:tc>
          <w:tcPr>
            <w:tcW w:w="7474" w:type="dxa"/>
          </w:tcPr>
          <w:p w:rsidR="003C26BB" w:rsidRPr="0078175D" w:rsidRDefault="003C26BB" w:rsidP="007D284D">
            <w:pPr>
              <w:tabs>
                <w:tab w:val="left" w:pos="993"/>
              </w:tabs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78175D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Универсальные учебные действия</w:t>
            </w:r>
          </w:p>
        </w:tc>
      </w:tr>
      <w:tr w:rsidR="003C26BB" w:rsidRPr="0078175D" w:rsidTr="001153C9">
        <w:tc>
          <w:tcPr>
            <w:tcW w:w="426" w:type="dxa"/>
          </w:tcPr>
          <w:p w:rsidR="003C26BB" w:rsidRPr="0078175D" w:rsidRDefault="003C26BB" w:rsidP="007D284D">
            <w:pPr>
              <w:tabs>
                <w:tab w:val="left" w:pos="993"/>
              </w:tabs>
              <w:spacing w:after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8175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1456" w:type="dxa"/>
          </w:tcPr>
          <w:p w:rsidR="003C26BB" w:rsidRPr="0078175D" w:rsidRDefault="003C26BB" w:rsidP="003C26BB">
            <w:pPr>
              <w:tabs>
                <w:tab w:val="left" w:pos="993"/>
              </w:tabs>
              <w:spacing w:after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8175D">
              <w:rPr>
                <w:rFonts w:ascii="Times New Roman" w:eastAsia="Arial Unicode MS" w:hAnsi="Times New Roman" w:cs="Times New Roman"/>
                <w:color w:val="auto"/>
                <w:kern w:val="1"/>
                <w:sz w:val="24"/>
                <w:szCs w:val="24"/>
                <w:lang w:eastAsia="ar-SA"/>
              </w:rPr>
              <w:t>«Чем и как работают художники»</w:t>
            </w:r>
          </w:p>
        </w:tc>
        <w:tc>
          <w:tcPr>
            <w:tcW w:w="709" w:type="dxa"/>
          </w:tcPr>
          <w:p w:rsidR="003C26BB" w:rsidRPr="0078175D" w:rsidRDefault="003C26BB" w:rsidP="007D284D">
            <w:pPr>
              <w:tabs>
                <w:tab w:val="left" w:pos="993"/>
              </w:tabs>
              <w:spacing w:after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8175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9</w:t>
            </w:r>
          </w:p>
        </w:tc>
        <w:tc>
          <w:tcPr>
            <w:tcW w:w="7474" w:type="dxa"/>
          </w:tcPr>
          <w:p w:rsidR="00DB2344" w:rsidRPr="001153C9" w:rsidRDefault="00DB2344" w:rsidP="00DB234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</w:rPr>
            </w:pPr>
            <w:r w:rsidRPr="001153C9">
              <w:rPr>
                <w:rFonts w:ascii="Times New Roman" w:hAnsi="Times New Roman" w:cs="Times New Roman"/>
                <w:bCs/>
                <w:i/>
                <w:iCs/>
                <w:color w:val="auto"/>
                <w:kern w:val="0"/>
                <w:sz w:val="24"/>
                <w:szCs w:val="24"/>
              </w:rPr>
              <w:t>Познавательные:</w:t>
            </w:r>
            <w:r w:rsidRPr="001153C9">
              <w:rPr>
                <w:rFonts w:ascii="Times New Roman" w:hAnsi="Times New Roman" w:cs="Times New Roman"/>
                <w:bCs/>
                <w:iCs/>
                <w:color w:val="auto"/>
                <w:kern w:val="0"/>
                <w:sz w:val="24"/>
                <w:szCs w:val="24"/>
              </w:rPr>
              <w:t xml:space="preserve"> </w:t>
            </w:r>
            <w:r w:rsidRPr="001153C9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</w:rPr>
              <w:t xml:space="preserve"> различать и сравнивать, анализировать результаты, самостоятельно создавать различные творческие работы.</w:t>
            </w:r>
          </w:p>
          <w:p w:rsidR="00DB2344" w:rsidRPr="001153C9" w:rsidRDefault="00DB2344" w:rsidP="00DB234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</w:rPr>
            </w:pPr>
            <w:r w:rsidRPr="001153C9">
              <w:rPr>
                <w:rFonts w:ascii="Times New Roman" w:hAnsi="Times New Roman" w:cs="Times New Roman"/>
                <w:bCs/>
                <w:i/>
                <w:iCs/>
                <w:color w:val="auto"/>
                <w:kern w:val="0"/>
                <w:sz w:val="24"/>
                <w:szCs w:val="24"/>
              </w:rPr>
              <w:t>Регулятивные</w:t>
            </w:r>
            <w:r w:rsidRPr="001153C9">
              <w:rPr>
                <w:rFonts w:ascii="Times New Roman" w:hAnsi="Times New Roman" w:cs="Times New Roman"/>
                <w:bCs/>
                <w:iCs/>
                <w:color w:val="auto"/>
                <w:kern w:val="0"/>
                <w:sz w:val="24"/>
                <w:szCs w:val="24"/>
              </w:rPr>
              <w:t>:</w:t>
            </w:r>
            <w:r w:rsidRPr="001153C9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</w:rPr>
              <w:t xml:space="preserve"> принимать и сохранять цель и задачи учебной де</w:t>
            </w:r>
            <w:r w:rsidRPr="001153C9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</w:rPr>
              <w:t>я</w:t>
            </w:r>
            <w:r w:rsidRPr="001153C9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</w:rPr>
              <w:t>тельности; оценивать учебные действия в соответствии с поставле</w:t>
            </w:r>
            <w:r w:rsidRPr="001153C9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</w:rPr>
              <w:t>н</w:t>
            </w:r>
            <w:r w:rsidRPr="001153C9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</w:rPr>
              <w:t>ной задачей и условиями ее реализации; адекватно воспринимать оценку.</w:t>
            </w:r>
          </w:p>
          <w:p w:rsidR="003C26BB" w:rsidRPr="001153C9" w:rsidRDefault="00DB2344" w:rsidP="00DB2344">
            <w:pPr>
              <w:tabs>
                <w:tab w:val="left" w:pos="993"/>
              </w:tabs>
              <w:spacing w:after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proofErr w:type="gramStart"/>
            <w:r w:rsidRPr="001153C9">
              <w:rPr>
                <w:rFonts w:ascii="Times New Roman" w:hAnsi="Times New Roman" w:cs="Times New Roman"/>
                <w:bCs/>
                <w:i/>
                <w:iCs/>
                <w:color w:val="auto"/>
                <w:kern w:val="0"/>
                <w:sz w:val="24"/>
                <w:szCs w:val="24"/>
              </w:rPr>
              <w:t>Коммуникативны</w:t>
            </w:r>
            <w:r w:rsidRPr="001153C9">
              <w:rPr>
                <w:rFonts w:ascii="Times New Roman" w:hAnsi="Times New Roman" w:cs="Times New Roman"/>
                <w:bCs/>
                <w:iCs/>
                <w:color w:val="auto"/>
                <w:kern w:val="0"/>
                <w:sz w:val="24"/>
                <w:szCs w:val="24"/>
              </w:rPr>
              <w:t>е</w:t>
            </w:r>
            <w:proofErr w:type="gramEnd"/>
            <w:r w:rsidRPr="001153C9">
              <w:rPr>
                <w:rFonts w:ascii="Times New Roman" w:hAnsi="Times New Roman" w:cs="Times New Roman"/>
                <w:bCs/>
                <w:iCs/>
                <w:color w:val="auto"/>
                <w:kern w:val="0"/>
                <w:sz w:val="24"/>
                <w:szCs w:val="24"/>
              </w:rPr>
              <w:t xml:space="preserve">: </w:t>
            </w:r>
            <w:r w:rsidRPr="001153C9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</w:rPr>
              <w:t>уметь слушать собеседника</w:t>
            </w:r>
          </w:p>
        </w:tc>
      </w:tr>
      <w:tr w:rsidR="003C26BB" w:rsidRPr="0078175D" w:rsidTr="001153C9">
        <w:tc>
          <w:tcPr>
            <w:tcW w:w="426" w:type="dxa"/>
          </w:tcPr>
          <w:p w:rsidR="003C26BB" w:rsidRPr="0078175D" w:rsidRDefault="003C26BB" w:rsidP="007D284D">
            <w:pPr>
              <w:tabs>
                <w:tab w:val="left" w:pos="993"/>
              </w:tabs>
              <w:spacing w:after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8175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1456" w:type="dxa"/>
          </w:tcPr>
          <w:p w:rsidR="003C26BB" w:rsidRPr="0078175D" w:rsidRDefault="003C26BB" w:rsidP="001153C9">
            <w:pPr>
              <w:tabs>
                <w:tab w:val="left" w:pos="993"/>
              </w:tabs>
              <w:spacing w:after="0"/>
              <w:ind w:right="-70"/>
              <w:rPr>
                <w:rFonts w:ascii="Times New Roman" w:eastAsia="Arial Unicode MS" w:hAnsi="Times New Roman" w:cs="Times New Roman"/>
                <w:color w:val="auto"/>
                <w:kern w:val="1"/>
                <w:sz w:val="24"/>
                <w:szCs w:val="24"/>
                <w:lang w:eastAsia="ar-SA"/>
              </w:rPr>
            </w:pPr>
            <w:r w:rsidRPr="0078175D">
              <w:rPr>
                <w:rFonts w:ascii="Times New Roman" w:eastAsia="Arial Unicode MS" w:hAnsi="Times New Roman" w:cs="Times New Roman"/>
                <w:color w:val="auto"/>
                <w:kern w:val="1"/>
                <w:sz w:val="24"/>
                <w:szCs w:val="24"/>
                <w:lang w:eastAsia="ar-SA"/>
              </w:rPr>
              <w:t>«Реальность и фантазия»</w:t>
            </w:r>
          </w:p>
        </w:tc>
        <w:tc>
          <w:tcPr>
            <w:tcW w:w="709" w:type="dxa"/>
          </w:tcPr>
          <w:p w:rsidR="003C26BB" w:rsidRPr="0078175D" w:rsidRDefault="003C26BB" w:rsidP="007D284D">
            <w:pPr>
              <w:tabs>
                <w:tab w:val="left" w:pos="993"/>
              </w:tabs>
              <w:spacing w:after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8175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7</w:t>
            </w:r>
          </w:p>
        </w:tc>
        <w:tc>
          <w:tcPr>
            <w:tcW w:w="7474" w:type="dxa"/>
          </w:tcPr>
          <w:p w:rsidR="00DB2344" w:rsidRPr="001153C9" w:rsidRDefault="00DB2344" w:rsidP="00DB234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iCs/>
                <w:color w:val="auto"/>
                <w:kern w:val="0"/>
                <w:sz w:val="24"/>
                <w:szCs w:val="24"/>
              </w:rPr>
            </w:pPr>
            <w:r w:rsidRPr="001153C9">
              <w:rPr>
                <w:rFonts w:ascii="Times New Roman" w:hAnsi="Times New Roman" w:cs="Times New Roman"/>
                <w:bCs/>
                <w:i/>
                <w:iCs/>
                <w:color w:val="auto"/>
                <w:kern w:val="0"/>
                <w:sz w:val="24"/>
                <w:szCs w:val="24"/>
              </w:rPr>
              <w:t>Познавательные:</w:t>
            </w:r>
            <w:r w:rsidRPr="001153C9">
              <w:rPr>
                <w:rFonts w:ascii="Times New Roman" w:hAnsi="Times New Roman" w:cs="Times New Roman"/>
                <w:bCs/>
                <w:iCs/>
                <w:color w:val="auto"/>
                <w:kern w:val="0"/>
                <w:sz w:val="24"/>
                <w:szCs w:val="24"/>
              </w:rPr>
              <w:t xml:space="preserve"> </w:t>
            </w:r>
            <w:r w:rsidRPr="001153C9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</w:rPr>
              <w:t xml:space="preserve">наблюдать и учиться видеть украшения в природе, участвовать в беседе по теме урока, </w:t>
            </w:r>
          </w:p>
          <w:p w:rsidR="00DB2344" w:rsidRPr="001153C9" w:rsidRDefault="00DB2344" w:rsidP="00DB234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</w:rPr>
            </w:pPr>
            <w:proofErr w:type="gramStart"/>
            <w:r w:rsidRPr="001153C9">
              <w:rPr>
                <w:rFonts w:ascii="Times New Roman" w:hAnsi="Times New Roman" w:cs="Times New Roman"/>
                <w:bCs/>
                <w:i/>
                <w:iCs/>
                <w:color w:val="auto"/>
                <w:kern w:val="0"/>
                <w:sz w:val="24"/>
                <w:szCs w:val="24"/>
              </w:rPr>
              <w:t>Регулятивные</w:t>
            </w:r>
            <w:proofErr w:type="gramEnd"/>
            <w:r w:rsidRPr="001153C9">
              <w:rPr>
                <w:rFonts w:ascii="Times New Roman" w:hAnsi="Times New Roman" w:cs="Times New Roman"/>
                <w:bCs/>
                <w:iCs/>
                <w:color w:val="auto"/>
                <w:kern w:val="0"/>
                <w:sz w:val="24"/>
                <w:szCs w:val="24"/>
              </w:rPr>
              <w:t>:</w:t>
            </w:r>
            <w:r w:rsidRPr="001153C9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</w:rPr>
              <w:t xml:space="preserve"> принимать и сохранять учебную задачу; планировать действие в соответствии с поставленной задачей; </w:t>
            </w:r>
          </w:p>
          <w:p w:rsidR="003C26BB" w:rsidRPr="001153C9" w:rsidRDefault="00DB2344" w:rsidP="00DB2344">
            <w:pPr>
              <w:tabs>
                <w:tab w:val="left" w:pos="993"/>
              </w:tabs>
              <w:spacing w:after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1153C9">
              <w:rPr>
                <w:rFonts w:ascii="Times New Roman" w:hAnsi="Times New Roman" w:cs="Times New Roman"/>
                <w:bCs/>
                <w:i/>
                <w:iCs/>
                <w:color w:val="auto"/>
                <w:kern w:val="0"/>
                <w:sz w:val="24"/>
                <w:szCs w:val="24"/>
              </w:rPr>
              <w:t>Коммуникативные:</w:t>
            </w:r>
            <w:r w:rsidRPr="001153C9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</w:rPr>
              <w:t xml:space="preserve"> обсуждать и анализировать собственную худож</w:t>
            </w:r>
            <w:r w:rsidRPr="001153C9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</w:rPr>
              <w:t>е</w:t>
            </w:r>
            <w:r w:rsidRPr="001153C9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</w:rPr>
              <w:t>ственную деятельность и работу одноклассников с позиции творч</w:t>
            </w:r>
            <w:r w:rsidRPr="001153C9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</w:rPr>
              <w:t>е</w:t>
            </w:r>
            <w:r w:rsidRPr="001153C9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</w:rPr>
              <w:t>ских задач данной темы, с точки зрения содержания и средств его в</w:t>
            </w:r>
            <w:r w:rsidRPr="001153C9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</w:rPr>
              <w:t>ы</w:t>
            </w:r>
            <w:r w:rsidRPr="001153C9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</w:rPr>
              <w:t>ражения</w:t>
            </w:r>
          </w:p>
        </w:tc>
      </w:tr>
      <w:tr w:rsidR="00D33CFB" w:rsidRPr="0078175D" w:rsidTr="001153C9">
        <w:tc>
          <w:tcPr>
            <w:tcW w:w="426" w:type="dxa"/>
          </w:tcPr>
          <w:p w:rsidR="00D33CFB" w:rsidRPr="0078175D" w:rsidRDefault="00D33CFB" w:rsidP="00D33CFB">
            <w:pPr>
              <w:tabs>
                <w:tab w:val="left" w:pos="993"/>
              </w:tabs>
              <w:spacing w:after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8175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1456" w:type="dxa"/>
          </w:tcPr>
          <w:p w:rsidR="00D33CFB" w:rsidRPr="0078175D" w:rsidRDefault="00D33CFB" w:rsidP="00D33CFB">
            <w:pPr>
              <w:tabs>
                <w:tab w:val="left" w:pos="993"/>
              </w:tabs>
              <w:spacing w:after="0"/>
              <w:rPr>
                <w:rFonts w:ascii="Times New Roman" w:eastAsia="Arial Unicode MS" w:hAnsi="Times New Roman" w:cs="Times New Roman"/>
                <w:color w:val="auto"/>
                <w:kern w:val="1"/>
                <w:sz w:val="24"/>
                <w:szCs w:val="24"/>
                <w:lang w:eastAsia="ar-SA"/>
              </w:rPr>
            </w:pPr>
            <w:r w:rsidRPr="0078175D">
              <w:rPr>
                <w:rFonts w:ascii="Times New Roman" w:eastAsia="Arial Unicode MS" w:hAnsi="Times New Roman" w:cs="Times New Roman"/>
                <w:bCs/>
                <w:color w:val="auto"/>
                <w:kern w:val="1"/>
                <w:sz w:val="24"/>
                <w:szCs w:val="24"/>
                <w:lang w:eastAsia="ar-SA"/>
              </w:rPr>
              <w:t>«О чем г</w:t>
            </w:r>
            <w:r w:rsidRPr="0078175D">
              <w:rPr>
                <w:rFonts w:ascii="Times New Roman" w:eastAsia="Arial Unicode MS" w:hAnsi="Times New Roman" w:cs="Times New Roman"/>
                <w:bCs/>
                <w:color w:val="auto"/>
                <w:kern w:val="1"/>
                <w:sz w:val="24"/>
                <w:szCs w:val="24"/>
                <w:lang w:eastAsia="ar-SA"/>
              </w:rPr>
              <w:t>о</w:t>
            </w:r>
            <w:r w:rsidRPr="0078175D">
              <w:rPr>
                <w:rFonts w:ascii="Times New Roman" w:eastAsia="Arial Unicode MS" w:hAnsi="Times New Roman" w:cs="Times New Roman"/>
                <w:bCs/>
                <w:color w:val="auto"/>
                <w:kern w:val="1"/>
                <w:sz w:val="24"/>
                <w:szCs w:val="24"/>
                <w:lang w:eastAsia="ar-SA"/>
              </w:rPr>
              <w:t>ворит и</w:t>
            </w:r>
            <w:r w:rsidRPr="0078175D">
              <w:rPr>
                <w:rFonts w:ascii="Times New Roman" w:eastAsia="Arial Unicode MS" w:hAnsi="Times New Roman" w:cs="Times New Roman"/>
                <w:bCs/>
                <w:color w:val="auto"/>
                <w:kern w:val="1"/>
                <w:sz w:val="24"/>
                <w:szCs w:val="24"/>
                <w:lang w:eastAsia="ar-SA"/>
              </w:rPr>
              <w:t>с</w:t>
            </w:r>
            <w:r w:rsidRPr="0078175D">
              <w:rPr>
                <w:rFonts w:ascii="Times New Roman" w:eastAsia="Arial Unicode MS" w:hAnsi="Times New Roman" w:cs="Times New Roman"/>
                <w:bCs/>
                <w:color w:val="auto"/>
                <w:kern w:val="1"/>
                <w:sz w:val="24"/>
                <w:szCs w:val="24"/>
                <w:lang w:eastAsia="ar-SA"/>
              </w:rPr>
              <w:t>кусство»</w:t>
            </w:r>
          </w:p>
        </w:tc>
        <w:tc>
          <w:tcPr>
            <w:tcW w:w="709" w:type="dxa"/>
          </w:tcPr>
          <w:p w:rsidR="00D33CFB" w:rsidRPr="0078175D" w:rsidRDefault="00D33CFB" w:rsidP="00D33CFB">
            <w:pPr>
              <w:tabs>
                <w:tab w:val="left" w:pos="993"/>
              </w:tabs>
              <w:spacing w:after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8175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10</w:t>
            </w:r>
          </w:p>
        </w:tc>
        <w:tc>
          <w:tcPr>
            <w:tcW w:w="7474" w:type="dxa"/>
          </w:tcPr>
          <w:p w:rsidR="00D33CFB" w:rsidRPr="001153C9" w:rsidRDefault="00D33CFB" w:rsidP="00D33CF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</w:rPr>
            </w:pPr>
            <w:proofErr w:type="gramStart"/>
            <w:r w:rsidRPr="001153C9">
              <w:rPr>
                <w:rFonts w:ascii="Times New Roman" w:hAnsi="Times New Roman" w:cs="Times New Roman"/>
                <w:bCs/>
                <w:i/>
                <w:iCs/>
                <w:color w:val="auto"/>
                <w:kern w:val="0"/>
                <w:sz w:val="24"/>
                <w:szCs w:val="24"/>
              </w:rPr>
              <w:t>Познавательные</w:t>
            </w:r>
            <w:proofErr w:type="gramEnd"/>
            <w:r w:rsidRPr="001153C9">
              <w:rPr>
                <w:rFonts w:ascii="Times New Roman" w:hAnsi="Times New Roman" w:cs="Times New Roman"/>
                <w:bCs/>
                <w:iCs/>
                <w:color w:val="auto"/>
                <w:kern w:val="0"/>
                <w:sz w:val="24"/>
                <w:szCs w:val="24"/>
              </w:rPr>
              <w:t xml:space="preserve">: </w:t>
            </w:r>
            <w:r w:rsidRPr="001153C9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</w:rPr>
              <w:t xml:space="preserve">участвовать в обсуждении проблемных вопросов по теме урока на основе жизненного опыта, </w:t>
            </w:r>
          </w:p>
          <w:p w:rsidR="00D33CFB" w:rsidRPr="001153C9" w:rsidRDefault="00D33CFB" w:rsidP="00D33CF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</w:rPr>
            </w:pPr>
            <w:proofErr w:type="gramStart"/>
            <w:r w:rsidRPr="001153C9">
              <w:rPr>
                <w:rFonts w:ascii="Times New Roman" w:hAnsi="Times New Roman" w:cs="Times New Roman"/>
                <w:bCs/>
                <w:i/>
                <w:iCs/>
                <w:color w:val="auto"/>
                <w:kern w:val="0"/>
                <w:sz w:val="24"/>
                <w:szCs w:val="24"/>
              </w:rPr>
              <w:t>Регулятивные</w:t>
            </w:r>
            <w:proofErr w:type="gramEnd"/>
            <w:r w:rsidRPr="001153C9">
              <w:rPr>
                <w:rFonts w:ascii="Times New Roman" w:hAnsi="Times New Roman" w:cs="Times New Roman"/>
                <w:bCs/>
                <w:i/>
                <w:iCs/>
                <w:color w:val="auto"/>
                <w:kern w:val="0"/>
                <w:sz w:val="24"/>
                <w:szCs w:val="24"/>
              </w:rPr>
              <w:t>:</w:t>
            </w:r>
            <w:r w:rsidRPr="001153C9">
              <w:rPr>
                <w:rFonts w:ascii="Times New Roman" w:hAnsi="Times New Roman" w:cs="Times New Roman"/>
                <w:bCs/>
                <w:iCs/>
                <w:color w:val="auto"/>
                <w:kern w:val="0"/>
                <w:sz w:val="24"/>
                <w:szCs w:val="24"/>
              </w:rPr>
              <w:t xml:space="preserve"> </w:t>
            </w:r>
            <w:r w:rsidRPr="001153C9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</w:rPr>
              <w:t xml:space="preserve">планировать действие в соответствии с поставленной задачей; рационально строить самостоятельную деятельность, </w:t>
            </w:r>
          </w:p>
          <w:p w:rsidR="00D33CFB" w:rsidRPr="001153C9" w:rsidRDefault="00D33CFB" w:rsidP="00D33CF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Theme="minorEastAsia" w:hAnsi="Times New Roman" w:cs="Times New Roman"/>
                <w:color w:val="auto"/>
                <w:kern w:val="0"/>
                <w:sz w:val="24"/>
                <w:szCs w:val="24"/>
                <w:lang w:bidi="he-IL"/>
              </w:rPr>
            </w:pPr>
            <w:proofErr w:type="gramStart"/>
            <w:r w:rsidRPr="001153C9">
              <w:rPr>
                <w:rFonts w:ascii="Times New Roman" w:hAnsi="Times New Roman" w:cs="Times New Roman"/>
                <w:bCs/>
                <w:i/>
                <w:iCs/>
                <w:color w:val="auto"/>
                <w:kern w:val="0"/>
                <w:sz w:val="24"/>
                <w:szCs w:val="24"/>
              </w:rPr>
              <w:t>Коммуникативные</w:t>
            </w:r>
            <w:proofErr w:type="gramEnd"/>
            <w:r w:rsidRPr="001153C9">
              <w:rPr>
                <w:rFonts w:ascii="Times New Roman" w:hAnsi="Times New Roman" w:cs="Times New Roman"/>
                <w:bCs/>
                <w:iCs/>
                <w:color w:val="auto"/>
                <w:kern w:val="0"/>
                <w:sz w:val="24"/>
                <w:szCs w:val="24"/>
              </w:rPr>
              <w:t>:</w:t>
            </w:r>
            <w:r w:rsidRPr="001153C9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</w:rPr>
              <w:t xml:space="preserve"> уметь участвовать в диалоге, обсуждать и анал</w:t>
            </w:r>
            <w:r w:rsidRPr="001153C9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</w:rPr>
              <w:t>и</w:t>
            </w:r>
            <w:r w:rsidRPr="001153C9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</w:rPr>
              <w:t>зировать собственную художественную деятельность и работу одн</w:t>
            </w:r>
            <w:r w:rsidRPr="001153C9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</w:rPr>
              <w:t>о</w:t>
            </w:r>
            <w:r w:rsidRPr="001153C9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</w:rPr>
              <w:t xml:space="preserve">классников </w:t>
            </w:r>
          </w:p>
        </w:tc>
      </w:tr>
      <w:tr w:rsidR="00D33CFB" w:rsidRPr="0078175D" w:rsidTr="001153C9">
        <w:tc>
          <w:tcPr>
            <w:tcW w:w="426" w:type="dxa"/>
          </w:tcPr>
          <w:p w:rsidR="00D33CFB" w:rsidRPr="0078175D" w:rsidRDefault="00D33CFB" w:rsidP="00D33CFB">
            <w:pPr>
              <w:tabs>
                <w:tab w:val="left" w:pos="993"/>
              </w:tabs>
              <w:spacing w:after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8175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</w:t>
            </w:r>
          </w:p>
        </w:tc>
        <w:tc>
          <w:tcPr>
            <w:tcW w:w="1456" w:type="dxa"/>
          </w:tcPr>
          <w:p w:rsidR="00D33CFB" w:rsidRPr="0078175D" w:rsidRDefault="00D33CFB" w:rsidP="00D33CFB">
            <w:pPr>
              <w:tabs>
                <w:tab w:val="left" w:pos="993"/>
              </w:tabs>
              <w:spacing w:after="0"/>
              <w:rPr>
                <w:rFonts w:ascii="Times New Roman" w:eastAsia="Arial Unicode MS" w:hAnsi="Times New Roman" w:cs="Times New Roman"/>
                <w:color w:val="auto"/>
                <w:kern w:val="1"/>
                <w:sz w:val="24"/>
                <w:szCs w:val="24"/>
                <w:lang w:eastAsia="ar-SA"/>
              </w:rPr>
            </w:pPr>
            <w:r w:rsidRPr="0078175D">
              <w:rPr>
                <w:rFonts w:ascii="Times New Roman" w:eastAsia="Arial Unicode MS" w:hAnsi="Times New Roman" w:cs="Times New Roman"/>
                <w:bCs/>
                <w:color w:val="auto"/>
                <w:kern w:val="1"/>
                <w:sz w:val="24"/>
                <w:szCs w:val="24"/>
                <w:lang w:eastAsia="ar-SA"/>
              </w:rPr>
              <w:t>«Как гов</w:t>
            </w:r>
            <w:r w:rsidRPr="0078175D">
              <w:rPr>
                <w:rFonts w:ascii="Times New Roman" w:eastAsia="Arial Unicode MS" w:hAnsi="Times New Roman" w:cs="Times New Roman"/>
                <w:bCs/>
                <w:color w:val="auto"/>
                <w:kern w:val="1"/>
                <w:sz w:val="24"/>
                <w:szCs w:val="24"/>
                <w:lang w:eastAsia="ar-SA"/>
              </w:rPr>
              <w:t>о</w:t>
            </w:r>
            <w:r w:rsidRPr="0078175D">
              <w:rPr>
                <w:rFonts w:ascii="Times New Roman" w:eastAsia="Arial Unicode MS" w:hAnsi="Times New Roman" w:cs="Times New Roman"/>
                <w:bCs/>
                <w:color w:val="auto"/>
                <w:kern w:val="1"/>
                <w:sz w:val="24"/>
                <w:szCs w:val="24"/>
                <w:lang w:eastAsia="ar-SA"/>
              </w:rPr>
              <w:t>рит иску</w:t>
            </w:r>
            <w:r w:rsidRPr="0078175D">
              <w:rPr>
                <w:rFonts w:ascii="Times New Roman" w:eastAsia="Arial Unicode MS" w:hAnsi="Times New Roman" w:cs="Times New Roman"/>
                <w:bCs/>
                <w:color w:val="auto"/>
                <w:kern w:val="1"/>
                <w:sz w:val="24"/>
                <w:szCs w:val="24"/>
                <w:lang w:eastAsia="ar-SA"/>
              </w:rPr>
              <w:t>с</w:t>
            </w:r>
            <w:r w:rsidRPr="0078175D">
              <w:rPr>
                <w:rFonts w:ascii="Times New Roman" w:eastAsia="Arial Unicode MS" w:hAnsi="Times New Roman" w:cs="Times New Roman"/>
                <w:bCs/>
                <w:color w:val="auto"/>
                <w:kern w:val="1"/>
                <w:sz w:val="24"/>
                <w:szCs w:val="24"/>
                <w:lang w:eastAsia="ar-SA"/>
              </w:rPr>
              <w:t>ство»</w:t>
            </w:r>
          </w:p>
        </w:tc>
        <w:tc>
          <w:tcPr>
            <w:tcW w:w="709" w:type="dxa"/>
          </w:tcPr>
          <w:p w:rsidR="00D33CFB" w:rsidRPr="0078175D" w:rsidRDefault="00D33CFB" w:rsidP="00D33CFB">
            <w:pPr>
              <w:tabs>
                <w:tab w:val="left" w:pos="993"/>
              </w:tabs>
              <w:spacing w:after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8175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8</w:t>
            </w:r>
          </w:p>
        </w:tc>
        <w:tc>
          <w:tcPr>
            <w:tcW w:w="7474" w:type="dxa"/>
          </w:tcPr>
          <w:p w:rsidR="00B87F8E" w:rsidRPr="001153C9" w:rsidRDefault="00B87F8E" w:rsidP="00B87F8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</w:rPr>
            </w:pPr>
            <w:proofErr w:type="gramStart"/>
            <w:r w:rsidRPr="001153C9">
              <w:rPr>
                <w:rFonts w:ascii="Times New Roman" w:hAnsi="Times New Roman" w:cs="Times New Roman"/>
                <w:bCs/>
                <w:i/>
                <w:iCs/>
                <w:color w:val="auto"/>
                <w:kern w:val="0"/>
                <w:sz w:val="24"/>
                <w:szCs w:val="24"/>
              </w:rPr>
              <w:t>Познавательные</w:t>
            </w:r>
            <w:proofErr w:type="gramEnd"/>
            <w:r w:rsidRPr="001153C9">
              <w:rPr>
                <w:rFonts w:ascii="Times New Roman" w:hAnsi="Times New Roman" w:cs="Times New Roman"/>
                <w:bCs/>
                <w:i/>
                <w:iCs/>
                <w:color w:val="auto"/>
                <w:kern w:val="0"/>
                <w:sz w:val="24"/>
                <w:szCs w:val="24"/>
              </w:rPr>
              <w:t>:</w:t>
            </w:r>
            <w:r w:rsidRPr="001153C9">
              <w:rPr>
                <w:rFonts w:ascii="Times New Roman" w:hAnsi="Times New Roman" w:cs="Times New Roman"/>
                <w:bCs/>
                <w:iCs/>
                <w:color w:val="auto"/>
                <w:kern w:val="0"/>
                <w:sz w:val="24"/>
                <w:szCs w:val="24"/>
              </w:rPr>
              <w:t xml:space="preserve"> </w:t>
            </w:r>
            <w:r w:rsidRPr="001153C9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</w:rPr>
              <w:t xml:space="preserve">участвовать в решении проблемных вопросов, </w:t>
            </w:r>
          </w:p>
          <w:p w:rsidR="00B87F8E" w:rsidRPr="001153C9" w:rsidRDefault="00B87F8E" w:rsidP="00B87F8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</w:rPr>
            </w:pPr>
            <w:proofErr w:type="gramStart"/>
            <w:r w:rsidRPr="001153C9">
              <w:rPr>
                <w:rFonts w:ascii="Times New Roman" w:hAnsi="Times New Roman" w:cs="Times New Roman"/>
                <w:bCs/>
                <w:i/>
                <w:iCs/>
                <w:color w:val="auto"/>
                <w:kern w:val="0"/>
                <w:sz w:val="24"/>
                <w:szCs w:val="24"/>
              </w:rPr>
              <w:t>Регулятивные</w:t>
            </w:r>
            <w:proofErr w:type="gramEnd"/>
            <w:r w:rsidRPr="001153C9">
              <w:rPr>
                <w:rFonts w:ascii="Times New Roman" w:hAnsi="Times New Roman" w:cs="Times New Roman"/>
                <w:bCs/>
                <w:i/>
                <w:iCs/>
                <w:color w:val="auto"/>
                <w:kern w:val="0"/>
                <w:sz w:val="24"/>
                <w:szCs w:val="24"/>
              </w:rPr>
              <w:t>:</w:t>
            </w:r>
            <w:r w:rsidRPr="001153C9">
              <w:rPr>
                <w:rFonts w:ascii="Times New Roman" w:hAnsi="Times New Roman" w:cs="Times New Roman"/>
                <w:bCs/>
                <w:iCs/>
                <w:color w:val="auto"/>
                <w:kern w:val="0"/>
                <w:sz w:val="24"/>
                <w:szCs w:val="24"/>
              </w:rPr>
              <w:t xml:space="preserve"> </w:t>
            </w:r>
            <w:r w:rsidRPr="001153C9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</w:rPr>
              <w:t xml:space="preserve">планировать действие в соответствии с поставленной задачей; осуществлять итоговый и пошаговый контроль; </w:t>
            </w:r>
          </w:p>
          <w:p w:rsidR="00D33CFB" w:rsidRPr="001153C9" w:rsidRDefault="00B87F8E" w:rsidP="00B87F8E">
            <w:pPr>
              <w:tabs>
                <w:tab w:val="left" w:pos="993"/>
              </w:tabs>
              <w:spacing w:after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proofErr w:type="gramStart"/>
            <w:r w:rsidRPr="001153C9">
              <w:rPr>
                <w:rFonts w:ascii="Times New Roman" w:hAnsi="Times New Roman" w:cs="Times New Roman"/>
                <w:bCs/>
                <w:i/>
                <w:iCs/>
                <w:color w:val="auto"/>
                <w:kern w:val="0"/>
                <w:sz w:val="24"/>
                <w:szCs w:val="24"/>
              </w:rPr>
              <w:t>Коммуникативные</w:t>
            </w:r>
            <w:proofErr w:type="gramEnd"/>
            <w:r w:rsidRPr="001153C9">
              <w:rPr>
                <w:rFonts w:ascii="Times New Roman" w:hAnsi="Times New Roman" w:cs="Times New Roman"/>
                <w:bCs/>
                <w:iCs/>
                <w:color w:val="auto"/>
                <w:kern w:val="0"/>
                <w:sz w:val="24"/>
                <w:szCs w:val="24"/>
              </w:rPr>
              <w:t>:</w:t>
            </w:r>
            <w:r w:rsidRPr="001153C9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</w:rPr>
              <w:t xml:space="preserve"> уметь слушать и вступать в диалог, участвовать в коллективном обсуждении проблем</w:t>
            </w:r>
          </w:p>
        </w:tc>
      </w:tr>
    </w:tbl>
    <w:p w:rsidR="00D12227" w:rsidRDefault="00D12227" w:rsidP="008E3FE5">
      <w:pPr>
        <w:spacing w:after="0"/>
        <w:ind w:left="709"/>
        <w:jc w:val="center"/>
        <w:rPr>
          <w:rFonts w:ascii="Times New Roman" w:hAnsi="Times New Roman" w:cs="Times New Roman"/>
          <w:b/>
          <w:color w:val="7030A0"/>
          <w:sz w:val="24"/>
          <w:szCs w:val="24"/>
        </w:rPr>
        <w:sectPr w:rsidR="00D12227" w:rsidSect="0032697F">
          <w:footerReference w:type="default" r:id="rId9"/>
          <w:pgSz w:w="11906" w:h="16838"/>
          <w:pgMar w:top="1134" w:right="737" w:bottom="851" w:left="1418" w:header="709" w:footer="709" w:gutter="0"/>
          <w:cols w:space="708"/>
          <w:titlePg/>
          <w:docGrid w:linePitch="360"/>
        </w:sectPr>
      </w:pPr>
    </w:p>
    <w:p w:rsidR="00905029" w:rsidRPr="008E3FE5" w:rsidRDefault="008E3FE5" w:rsidP="008E3FE5">
      <w:pPr>
        <w:spacing w:after="0"/>
        <w:ind w:left="709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8E3FE5">
        <w:rPr>
          <w:rFonts w:ascii="Times New Roman" w:hAnsi="Times New Roman" w:cs="Times New Roman"/>
          <w:b/>
          <w:color w:val="7030A0"/>
          <w:sz w:val="24"/>
          <w:szCs w:val="24"/>
        </w:rPr>
        <w:lastRenderedPageBreak/>
        <w:t>3.</w:t>
      </w:r>
      <w:r w:rsidR="00B950B9" w:rsidRPr="008E3FE5">
        <w:rPr>
          <w:rFonts w:ascii="Times New Roman" w:hAnsi="Times New Roman" w:cs="Times New Roman"/>
          <w:b/>
          <w:color w:val="7030A0"/>
          <w:sz w:val="24"/>
          <w:szCs w:val="24"/>
        </w:rPr>
        <w:t xml:space="preserve"> </w:t>
      </w:r>
      <w:r w:rsidR="00B950B9" w:rsidRPr="008E3FE5">
        <w:rPr>
          <w:rFonts w:ascii="Times New Roman" w:hAnsi="Times New Roman" w:cs="Times New Roman"/>
          <w:b/>
          <w:color w:val="7030A0"/>
          <w:sz w:val="28"/>
          <w:szCs w:val="28"/>
        </w:rPr>
        <w:t>Тематическое планирование.</w:t>
      </w:r>
    </w:p>
    <w:p w:rsidR="00613521" w:rsidRPr="00613521" w:rsidRDefault="00613521" w:rsidP="00613521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color w:val="auto"/>
          <w:kern w:val="0"/>
          <w:sz w:val="24"/>
          <w:szCs w:val="24"/>
          <w:lang w:bidi="he-IL"/>
        </w:rPr>
      </w:pPr>
      <w:r w:rsidRPr="00613521">
        <w:rPr>
          <w:rFonts w:ascii="Times New Roman" w:hAnsi="Times New Roman" w:cs="Times New Roman"/>
          <w:color w:val="auto"/>
          <w:kern w:val="0"/>
          <w:sz w:val="24"/>
          <w:szCs w:val="24"/>
          <w:lang w:bidi="he-IL"/>
        </w:rPr>
        <w:t>В данном разделе представлено т</w:t>
      </w:r>
      <w:r w:rsidR="00FC3D44">
        <w:rPr>
          <w:rFonts w:ascii="Times New Roman" w:hAnsi="Times New Roman" w:cs="Times New Roman"/>
          <w:color w:val="auto"/>
          <w:kern w:val="0"/>
          <w:sz w:val="24"/>
          <w:szCs w:val="24"/>
          <w:lang w:bidi="he-IL"/>
        </w:rPr>
        <w:t>ематическое планирование для 2</w:t>
      </w:r>
      <w:proofErr w:type="gramStart"/>
      <w:r w:rsidR="00FC3D44">
        <w:rPr>
          <w:rFonts w:ascii="Times New Roman" w:hAnsi="Times New Roman" w:cs="Times New Roman"/>
          <w:color w:val="auto"/>
          <w:kern w:val="0"/>
          <w:sz w:val="24"/>
          <w:szCs w:val="24"/>
          <w:lang w:bidi="he-IL"/>
        </w:rPr>
        <w:t xml:space="preserve"> В</w:t>
      </w:r>
      <w:proofErr w:type="gramEnd"/>
      <w:r w:rsidRPr="00613521">
        <w:rPr>
          <w:rFonts w:ascii="Times New Roman" w:hAnsi="Times New Roman" w:cs="Times New Roman"/>
          <w:color w:val="auto"/>
          <w:kern w:val="0"/>
          <w:sz w:val="24"/>
          <w:szCs w:val="24"/>
          <w:lang w:bidi="he-IL"/>
        </w:rPr>
        <w:t xml:space="preserve"> класса в соответствии с требованиями ФГОС общего образования. Тематическое планирование рассчитано на 34 учебные недели, что составляет </w:t>
      </w:r>
      <w:r>
        <w:rPr>
          <w:rFonts w:ascii="Times New Roman" w:hAnsi="Times New Roman" w:cs="Times New Roman"/>
          <w:color w:val="auto"/>
          <w:kern w:val="0"/>
          <w:sz w:val="24"/>
          <w:szCs w:val="24"/>
          <w:lang w:bidi="he-IL"/>
        </w:rPr>
        <w:t>34</w:t>
      </w:r>
      <w:r w:rsidRPr="00613521">
        <w:rPr>
          <w:rFonts w:ascii="Times New Roman" w:hAnsi="Times New Roman" w:cs="Times New Roman"/>
          <w:color w:val="auto"/>
          <w:kern w:val="0"/>
          <w:sz w:val="24"/>
          <w:szCs w:val="24"/>
          <w:lang w:bidi="he-IL"/>
        </w:rPr>
        <w:t xml:space="preserve"> час</w:t>
      </w:r>
      <w:r>
        <w:rPr>
          <w:rFonts w:ascii="Times New Roman" w:hAnsi="Times New Roman" w:cs="Times New Roman"/>
          <w:color w:val="auto"/>
          <w:kern w:val="0"/>
          <w:sz w:val="24"/>
          <w:szCs w:val="24"/>
          <w:lang w:bidi="he-IL"/>
        </w:rPr>
        <w:t>а</w:t>
      </w:r>
      <w:r w:rsidRPr="00613521">
        <w:rPr>
          <w:rFonts w:ascii="Times New Roman" w:hAnsi="Times New Roman" w:cs="Times New Roman"/>
          <w:color w:val="auto"/>
          <w:kern w:val="0"/>
          <w:sz w:val="24"/>
          <w:szCs w:val="24"/>
          <w:lang w:bidi="he-IL"/>
        </w:rPr>
        <w:t xml:space="preserve"> в год (</w:t>
      </w:r>
      <w:r>
        <w:rPr>
          <w:rFonts w:ascii="Times New Roman" w:hAnsi="Times New Roman" w:cs="Times New Roman"/>
          <w:color w:val="auto"/>
          <w:kern w:val="0"/>
          <w:sz w:val="24"/>
          <w:szCs w:val="24"/>
          <w:lang w:bidi="he-IL"/>
        </w:rPr>
        <w:t>1 час</w:t>
      </w:r>
      <w:r w:rsidRPr="00613521">
        <w:rPr>
          <w:rFonts w:ascii="Times New Roman" w:hAnsi="Times New Roman" w:cs="Times New Roman"/>
          <w:color w:val="auto"/>
          <w:kern w:val="0"/>
          <w:sz w:val="24"/>
          <w:szCs w:val="24"/>
          <w:lang w:bidi="he-IL"/>
        </w:rPr>
        <w:t xml:space="preserve"> в неделю). Тематическое планирование о</w:t>
      </w:r>
      <w:r w:rsidRPr="00613521">
        <w:rPr>
          <w:rFonts w:ascii="Times New Roman" w:hAnsi="Times New Roman" w:cs="Times New Roman"/>
          <w:color w:val="auto"/>
          <w:kern w:val="0"/>
          <w:sz w:val="24"/>
          <w:szCs w:val="24"/>
          <w:lang w:bidi="he-IL"/>
        </w:rPr>
        <w:t>т</w:t>
      </w:r>
      <w:r w:rsidRPr="00613521">
        <w:rPr>
          <w:rFonts w:ascii="Times New Roman" w:hAnsi="Times New Roman" w:cs="Times New Roman"/>
          <w:color w:val="auto"/>
          <w:kern w:val="0"/>
          <w:sz w:val="24"/>
          <w:szCs w:val="24"/>
          <w:lang w:bidi="he-IL"/>
        </w:rPr>
        <w:t>ражает содержание курса, количество часов, отводимое на каждую тему.  Дана характеристика основных видов деятельности обучающихся и формируемых универсальных учебных действий по каждой теме.</w:t>
      </w:r>
    </w:p>
    <w:p w:rsidR="00B950B9" w:rsidRPr="00DA78FA" w:rsidRDefault="00B950B9" w:rsidP="0090502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15476" w:type="dxa"/>
        <w:jc w:val="center"/>
        <w:tblLayout w:type="fixed"/>
        <w:tblLook w:val="04A0"/>
      </w:tblPr>
      <w:tblGrid>
        <w:gridCol w:w="453"/>
        <w:gridCol w:w="852"/>
        <w:gridCol w:w="850"/>
        <w:gridCol w:w="1276"/>
        <w:gridCol w:w="992"/>
        <w:gridCol w:w="2126"/>
        <w:gridCol w:w="3828"/>
        <w:gridCol w:w="1275"/>
        <w:gridCol w:w="2119"/>
        <w:gridCol w:w="816"/>
        <w:gridCol w:w="39"/>
        <w:gridCol w:w="850"/>
      </w:tblGrid>
      <w:tr w:rsidR="00667002" w:rsidRPr="00325A09" w:rsidTr="0036049A">
        <w:trPr>
          <w:trHeight w:val="557"/>
          <w:jc w:val="center"/>
        </w:trPr>
        <w:tc>
          <w:tcPr>
            <w:tcW w:w="453" w:type="dxa"/>
            <w:vMerge w:val="restart"/>
            <w:vAlign w:val="center"/>
          </w:tcPr>
          <w:p w:rsidR="00667002" w:rsidRPr="00325A09" w:rsidRDefault="00667002" w:rsidP="0036049A">
            <w:pPr>
              <w:spacing w:after="0"/>
              <w:ind w:left="-57" w:right="-57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25A0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№</w:t>
            </w:r>
            <w:r w:rsidRPr="00325A0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br/>
              <w:t>урока</w:t>
            </w:r>
          </w:p>
        </w:tc>
        <w:tc>
          <w:tcPr>
            <w:tcW w:w="1702" w:type="dxa"/>
            <w:gridSpan w:val="2"/>
            <w:vAlign w:val="center"/>
          </w:tcPr>
          <w:p w:rsidR="00667002" w:rsidRPr="00325A09" w:rsidRDefault="00667002" w:rsidP="0036049A">
            <w:pPr>
              <w:autoSpaceDE w:val="0"/>
              <w:autoSpaceDN w:val="0"/>
              <w:adjustRightInd w:val="0"/>
              <w:spacing w:after="0"/>
              <w:ind w:left="-57" w:right="-57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25A0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Дата</w:t>
            </w:r>
          </w:p>
        </w:tc>
        <w:tc>
          <w:tcPr>
            <w:tcW w:w="1276" w:type="dxa"/>
            <w:vAlign w:val="center"/>
          </w:tcPr>
          <w:p w:rsidR="00667002" w:rsidRPr="00325A09" w:rsidRDefault="00667002" w:rsidP="0036049A">
            <w:pPr>
              <w:autoSpaceDE w:val="0"/>
              <w:autoSpaceDN w:val="0"/>
              <w:adjustRightInd w:val="0"/>
              <w:spacing w:after="0"/>
              <w:ind w:left="-57" w:right="-57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25A0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Тема урока</w:t>
            </w:r>
          </w:p>
        </w:tc>
        <w:tc>
          <w:tcPr>
            <w:tcW w:w="992" w:type="dxa"/>
            <w:vAlign w:val="center"/>
          </w:tcPr>
          <w:p w:rsidR="00667002" w:rsidRPr="00325A09" w:rsidRDefault="00667002" w:rsidP="0036049A">
            <w:pPr>
              <w:autoSpaceDE w:val="0"/>
              <w:autoSpaceDN w:val="0"/>
              <w:adjustRightInd w:val="0"/>
              <w:spacing w:after="0"/>
              <w:ind w:left="-57" w:right="-57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25A0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Тип</w:t>
            </w:r>
          </w:p>
          <w:p w:rsidR="00B950B9" w:rsidRPr="00325A09" w:rsidRDefault="00B950B9" w:rsidP="0036049A">
            <w:pPr>
              <w:spacing w:after="0"/>
              <w:ind w:left="-57" w:right="-57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25A0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у</w:t>
            </w:r>
            <w:r w:rsidR="00667002" w:rsidRPr="00325A0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рока</w:t>
            </w:r>
          </w:p>
        </w:tc>
        <w:tc>
          <w:tcPr>
            <w:tcW w:w="7229" w:type="dxa"/>
            <w:gridSpan w:val="3"/>
            <w:vAlign w:val="center"/>
          </w:tcPr>
          <w:p w:rsidR="00667002" w:rsidRPr="00325A09" w:rsidRDefault="00B950B9" w:rsidP="0036049A">
            <w:pPr>
              <w:spacing w:after="0"/>
              <w:ind w:left="-57" w:right="-57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25A0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Формирование УУД</w:t>
            </w:r>
          </w:p>
          <w:p w:rsidR="00667002" w:rsidRPr="00325A09" w:rsidRDefault="00667002" w:rsidP="0036049A">
            <w:pPr>
              <w:autoSpaceDE w:val="0"/>
              <w:autoSpaceDN w:val="0"/>
              <w:adjustRightInd w:val="0"/>
              <w:spacing w:after="0"/>
              <w:ind w:left="-57" w:right="-57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  <w:p w:rsidR="00667002" w:rsidRPr="00325A09" w:rsidRDefault="00667002" w:rsidP="0036049A">
            <w:pPr>
              <w:autoSpaceDE w:val="0"/>
              <w:autoSpaceDN w:val="0"/>
              <w:adjustRightInd w:val="0"/>
              <w:spacing w:after="0"/>
              <w:ind w:left="-57" w:right="-57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  <w:tc>
          <w:tcPr>
            <w:tcW w:w="2119" w:type="dxa"/>
            <w:vAlign w:val="center"/>
          </w:tcPr>
          <w:p w:rsidR="00667002" w:rsidRPr="00325A09" w:rsidRDefault="00667002" w:rsidP="0036049A">
            <w:pPr>
              <w:spacing w:after="0"/>
              <w:ind w:left="-57" w:right="-57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25A0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Деятельность уч</w:t>
            </w:r>
            <w:r w:rsidRPr="00325A0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а</w:t>
            </w:r>
            <w:r w:rsidRPr="00325A0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щихся</w:t>
            </w:r>
          </w:p>
        </w:tc>
        <w:tc>
          <w:tcPr>
            <w:tcW w:w="855" w:type="dxa"/>
            <w:gridSpan w:val="2"/>
            <w:vAlign w:val="center"/>
          </w:tcPr>
          <w:p w:rsidR="00667002" w:rsidRPr="00325A09" w:rsidRDefault="00667002" w:rsidP="0036049A">
            <w:pPr>
              <w:autoSpaceDE w:val="0"/>
              <w:autoSpaceDN w:val="0"/>
              <w:adjustRightInd w:val="0"/>
              <w:spacing w:after="0"/>
              <w:ind w:left="-57" w:right="-57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25A0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форма</w:t>
            </w:r>
            <w:r w:rsidRPr="00325A0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br/>
              <w:t>ко</w:t>
            </w:r>
            <w:r w:rsidRPr="00325A0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н</w:t>
            </w:r>
            <w:r w:rsidRPr="00325A0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троля</w:t>
            </w:r>
          </w:p>
        </w:tc>
        <w:tc>
          <w:tcPr>
            <w:tcW w:w="850" w:type="dxa"/>
          </w:tcPr>
          <w:p w:rsidR="00667002" w:rsidRPr="00325A09" w:rsidRDefault="00B950B9" w:rsidP="0036049A">
            <w:pPr>
              <w:spacing w:after="0"/>
              <w:ind w:left="-57" w:right="-57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25A0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Д</w:t>
            </w:r>
            <w:r w:rsidRPr="00325A0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</w:t>
            </w:r>
            <w:r w:rsidRPr="00325A0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машнее задание</w:t>
            </w:r>
          </w:p>
        </w:tc>
      </w:tr>
      <w:tr w:rsidR="003849B1" w:rsidRPr="00325A09" w:rsidTr="0036049A">
        <w:trPr>
          <w:trHeight w:val="214"/>
          <w:jc w:val="center"/>
        </w:trPr>
        <w:tc>
          <w:tcPr>
            <w:tcW w:w="453" w:type="dxa"/>
            <w:vMerge/>
            <w:vAlign w:val="center"/>
          </w:tcPr>
          <w:p w:rsidR="00667002" w:rsidRPr="00325A09" w:rsidRDefault="00667002" w:rsidP="0036049A">
            <w:pPr>
              <w:spacing w:after="0"/>
              <w:ind w:left="-57" w:right="-57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  <w:tc>
          <w:tcPr>
            <w:tcW w:w="852" w:type="dxa"/>
            <w:vAlign w:val="center"/>
          </w:tcPr>
          <w:p w:rsidR="00667002" w:rsidRPr="00325A09" w:rsidRDefault="00667002" w:rsidP="0036049A">
            <w:pPr>
              <w:autoSpaceDE w:val="0"/>
              <w:autoSpaceDN w:val="0"/>
              <w:adjustRightInd w:val="0"/>
              <w:spacing w:after="0"/>
              <w:ind w:left="-107" w:right="-108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25A0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план</w:t>
            </w:r>
          </w:p>
        </w:tc>
        <w:tc>
          <w:tcPr>
            <w:tcW w:w="850" w:type="dxa"/>
            <w:vAlign w:val="center"/>
          </w:tcPr>
          <w:p w:rsidR="00667002" w:rsidRPr="00325A09" w:rsidRDefault="00667002" w:rsidP="0036049A">
            <w:pPr>
              <w:autoSpaceDE w:val="0"/>
              <w:autoSpaceDN w:val="0"/>
              <w:adjustRightInd w:val="0"/>
              <w:spacing w:after="0"/>
              <w:ind w:left="-57" w:right="-57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25A0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факт</w:t>
            </w:r>
          </w:p>
        </w:tc>
        <w:tc>
          <w:tcPr>
            <w:tcW w:w="1276" w:type="dxa"/>
            <w:vAlign w:val="center"/>
          </w:tcPr>
          <w:p w:rsidR="00667002" w:rsidRPr="00325A09" w:rsidRDefault="00667002" w:rsidP="0036049A">
            <w:pPr>
              <w:autoSpaceDE w:val="0"/>
              <w:autoSpaceDN w:val="0"/>
              <w:adjustRightInd w:val="0"/>
              <w:spacing w:after="0"/>
              <w:ind w:left="-57" w:right="-57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667002" w:rsidRPr="00325A09" w:rsidRDefault="00667002" w:rsidP="0036049A">
            <w:pPr>
              <w:autoSpaceDE w:val="0"/>
              <w:autoSpaceDN w:val="0"/>
              <w:adjustRightInd w:val="0"/>
              <w:spacing w:after="0"/>
              <w:ind w:left="-57" w:right="-57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  <w:tc>
          <w:tcPr>
            <w:tcW w:w="2126" w:type="dxa"/>
            <w:vAlign w:val="center"/>
          </w:tcPr>
          <w:p w:rsidR="00667002" w:rsidRPr="00325A09" w:rsidRDefault="00667002" w:rsidP="0036049A">
            <w:pPr>
              <w:spacing w:after="0"/>
              <w:ind w:left="-57" w:right="-57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25A0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Предметные</w:t>
            </w:r>
          </w:p>
        </w:tc>
        <w:tc>
          <w:tcPr>
            <w:tcW w:w="3828" w:type="dxa"/>
            <w:vAlign w:val="center"/>
          </w:tcPr>
          <w:p w:rsidR="00667002" w:rsidRPr="00325A09" w:rsidRDefault="00667002" w:rsidP="0036049A">
            <w:pPr>
              <w:spacing w:after="0"/>
              <w:ind w:left="-57" w:right="-57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325A0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Метапредметные</w:t>
            </w:r>
          </w:p>
        </w:tc>
        <w:tc>
          <w:tcPr>
            <w:tcW w:w="1275" w:type="dxa"/>
            <w:vAlign w:val="center"/>
          </w:tcPr>
          <w:p w:rsidR="00667002" w:rsidRPr="00325A09" w:rsidRDefault="00667002" w:rsidP="0036049A">
            <w:pPr>
              <w:autoSpaceDE w:val="0"/>
              <w:autoSpaceDN w:val="0"/>
              <w:adjustRightInd w:val="0"/>
              <w:spacing w:after="0"/>
              <w:ind w:left="-57" w:right="-57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25A0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Личностные</w:t>
            </w:r>
          </w:p>
        </w:tc>
        <w:tc>
          <w:tcPr>
            <w:tcW w:w="2119" w:type="dxa"/>
            <w:vAlign w:val="center"/>
          </w:tcPr>
          <w:p w:rsidR="00667002" w:rsidRPr="00325A09" w:rsidRDefault="00667002" w:rsidP="0036049A">
            <w:pPr>
              <w:spacing w:after="0"/>
              <w:ind w:left="-57" w:right="-57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  <w:tc>
          <w:tcPr>
            <w:tcW w:w="855" w:type="dxa"/>
            <w:gridSpan w:val="2"/>
            <w:vAlign w:val="center"/>
          </w:tcPr>
          <w:p w:rsidR="00667002" w:rsidRPr="00325A09" w:rsidRDefault="00667002" w:rsidP="0036049A">
            <w:pPr>
              <w:autoSpaceDE w:val="0"/>
              <w:autoSpaceDN w:val="0"/>
              <w:adjustRightInd w:val="0"/>
              <w:spacing w:after="0"/>
              <w:ind w:left="-57" w:right="-57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  <w:tc>
          <w:tcPr>
            <w:tcW w:w="850" w:type="dxa"/>
          </w:tcPr>
          <w:p w:rsidR="00667002" w:rsidRPr="00325A09" w:rsidRDefault="00667002" w:rsidP="0036049A">
            <w:pPr>
              <w:spacing w:after="0"/>
              <w:ind w:left="-57" w:right="-57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</w:p>
        </w:tc>
      </w:tr>
      <w:tr w:rsidR="00667002" w:rsidRPr="00325A09" w:rsidTr="003849B1">
        <w:trPr>
          <w:trHeight w:val="70"/>
          <w:jc w:val="center"/>
        </w:trPr>
        <w:tc>
          <w:tcPr>
            <w:tcW w:w="15476" w:type="dxa"/>
            <w:gridSpan w:val="12"/>
            <w:vAlign w:val="center"/>
          </w:tcPr>
          <w:p w:rsidR="00667002" w:rsidRPr="00325A09" w:rsidRDefault="00667002" w:rsidP="0036049A">
            <w:pPr>
              <w:spacing w:after="0"/>
              <w:ind w:left="-107" w:right="-108"/>
              <w:jc w:val="center"/>
              <w:rPr>
                <w:rFonts w:ascii="Times New Roman" w:eastAsiaTheme="minorEastAsia" w:hAnsi="Times New Roman" w:cs="Times New Roman"/>
                <w:b/>
                <w:color w:val="7030A0"/>
                <w:kern w:val="0"/>
                <w:sz w:val="22"/>
                <w:szCs w:val="22"/>
                <w:lang w:bidi="he-IL"/>
              </w:rPr>
            </w:pPr>
            <w:r w:rsidRPr="00325A09">
              <w:rPr>
                <w:rFonts w:ascii="Times New Roman" w:eastAsiaTheme="minorEastAsia" w:hAnsi="Times New Roman" w:cs="Times New Roman"/>
                <w:b/>
                <w:color w:val="7030A0"/>
                <w:kern w:val="0"/>
                <w:sz w:val="22"/>
                <w:szCs w:val="22"/>
                <w:lang w:bidi="he-IL"/>
              </w:rPr>
              <w:t>1 четверть</w:t>
            </w:r>
            <w:r w:rsidR="00325A09">
              <w:rPr>
                <w:rFonts w:ascii="Times New Roman" w:eastAsiaTheme="minorEastAsia" w:hAnsi="Times New Roman" w:cs="Times New Roman"/>
                <w:b/>
                <w:color w:val="7030A0"/>
                <w:kern w:val="0"/>
                <w:sz w:val="22"/>
                <w:szCs w:val="22"/>
                <w:lang w:bidi="he-IL"/>
              </w:rPr>
              <w:t xml:space="preserve"> – 9 часов</w:t>
            </w:r>
          </w:p>
        </w:tc>
      </w:tr>
      <w:tr w:rsidR="00667002" w:rsidRPr="00325A09" w:rsidTr="003849B1">
        <w:trPr>
          <w:trHeight w:val="70"/>
          <w:jc w:val="center"/>
        </w:trPr>
        <w:tc>
          <w:tcPr>
            <w:tcW w:w="15476" w:type="dxa"/>
            <w:gridSpan w:val="12"/>
            <w:vAlign w:val="center"/>
          </w:tcPr>
          <w:p w:rsidR="00667002" w:rsidRPr="004C7D16" w:rsidRDefault="00667002" w:rsidP="0036049A">
            <w:pPr>
              <w:spacing w:after="0"/>
              <w:ind w:left="-107" w:right="-108"/>
              <w:jc w:val="center"/>
              <w:rPr>
                <w:rFonts w:ascii="Times New Roman" w:eastAsiaTheme="minorEastAsia" w:hAnsi="Times New Roman" w:cs="Times New Roman"/>
                <w:b/>
                <w:color w:val="auto"/>
                <w:kern w:val="0"/>
                <w:sz w:val="22"/>
                <w:szCs w:val="22"/>
                <w:lang w:bidi="he-IL"/>
              </w:rPr>
            </w:pPr>
            <w:r w:rsidRPr="004C7D16">
              <w:rPr>
                <w:rFonts w:ascii="Times New Roman" w:eastAsiaTheme="minorEastAsia" w:hAnsi="Times New Roman" w:cs="Times New Roman"/>
                <w:b/>
                <w:color w:val="auto"/>
                <w:kern w:val="0"/>
                <w:sz w:val="22"/>
                <w:szCs w:val="22"/>
                <w:lang w:bidi="he-IL"/>
              </w:rPr>
              <w:t>Раздел «</w:t>
            </w:r>
            <w:r w:rsidRPr="004C7D16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>Чем и как работают художники?</w:t>
            </w:r>
            <w:r w:rsidRPr="004C7D16">
              <w:rPr>
                <w:rFonts w:ascii="Times New Roman" w:eastAsiaTheme="minorEastAsia" w:hAnsi="Times New Roman" w:cs="Times New Roman"/>
                <w:b/>
                <w:color w:val="auto"/>
                <w:kern w:val="0"/>
                <w:sz w:val="22"/>
                <w:szCs w:val="22"/>
                <w:lang w:bidi="he-IL"/>
              </w:rPr>
              <w:t>» - 9 часов</w:t>
            </w:r>
          </w:p>
        </w:tc>
      </w:tr>
      <w:tr w:rsidR="003849B1" w:rsidRPr="00325A09" w:rsidTr="0036049A">
        <w:trPr>
          <w:jc w:val="center"/>
        </w:trPr>
        <w:tc>
          <w:tcPr>
            <w:tcW w:w="453" w:type="dxa"/>
          </w:tcPr>
          <w:p w:rsidR="00667002" w:rsidRPr="00325A09" w:rsidRDefault="00667002" w:rsidP="0036049A">
            <w:pPr>
              <w:spacing w:after="0"/>
              <w:ind w:left="-57" w:right="-57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325A09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1</w:t>
            </w:r>
          </w:p>
        </w:tc>
        <w:tc>
          <w:tcPr>
            <w:tcW w:w="852" w:type="dxa"/>
          </w:tcPr>
          <w:p w:rsidR="00667002" w:rsidRPr="00325A09" w:rsidRDefault="007D284D" w:rsidP="0036049A">
            <w:pPr>
              <w:spacing w:after="0"/>
              <w:ind w:left="-107" w:right="-108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04</w:t>
            </w:r>
            <w:r w:rsidR="0036049A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.09.17</w:t>
            </w:r>
          </w:p>
        </w:tc>
        <w:tc>
          <w:tcPr>
            <w:tcW w:w="850" w:type="dxa"/>
          </w:tcPr>
          <w:p w:rsidR="00667002" w:rsidRPr="00325A09" w:rsidRDefault="00667002" w:rsidP="0036049A">
            <w:pPr>
              <w:spacing w:after="0"/>
              <w:ind w:left="-57" w:right="-57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</w:p>
        </w:tc>
        <w:tc>
          <w:tcPr>
            <w:tcW w:w="1276" w:type="dxa"/>
          </w:tcPr>
          <w:p w:rsidR="00667002" w:rsidRPr="00325A09" w:rsidRDefault="00667002" w:rsidP="0036049A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Три осно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в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ные краски создают многоцв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е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тие мира. Цветочная поляна.</w:t>
            </w:r>
          </w:p>
          <w:p w:rsidR="00667002" w:rsidRPr="00325A09" w:rsidRDefault="00667002" w:rsidP="0036049A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</w:pPr>
          </w:p>
          <w:p w:rsidR="00667002" w:rsidRPr="00325A09" w:rsidRDefault="00667002" w:rsidP="0036049A">
            <w:pPr>
              <w:spacing w:after="0"/>
              <w:ind w:left="-57" w:right="-57"/>
              <w:jc w:val="both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</w:p>
        </w:tc>
        <w:tc>
          <w:tcPr>
            <w:tcW w:w="992" w:type="dxa"/>
          </w:tcPr>
          <w:p w:rsidR="00667002" w:rsidRPr="00325A09" w:rsidRDefault="00667002" w:rsidP="0036049A">
            <w:pPr>
              <w:spacing w:after="0"/>
              <w:ind w:left="-57" w:right="-57"/>
              <w:jc w:val="both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325A09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Вводный урок (перви</w:t>
            </w:r>
            <w:r w:rsidRPr="00325A09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ч</w:t>
            </w:r>
            <w:r w:rsidRPr="00325A09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ное о</w:t>
            </w:r>
            <w:r w:rsidRPr="00325A09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з</w:t>
            </w:r>
            <w:r w:rsidRPr="00325A09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нако</w:t>
            </w:r>
            <w:r w:rsidRPr="00325A09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м</w:t>
            </w:r>
            <w:r w:rsidRPr="00325A09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ление с учебным матери</w:t>
            </w:r>
            <w:r w:rsidRPr="00325A09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а</w:t>
            </w:r>
            <w:r w:rsidRPr="00325A09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лом)</w:t>
            </w:r>
          </w:p>
        </w:tc>
        <w:tc>
          <w:tcPr>
            <w:tcW w:w="2126" w:type="dxa"/>
          </w:tcPr>
          <w:p w:rsidR="00667002" w:rsidRPr="00325A09" w:rsidRDefault="00667002" w:rsidP="00CB52DA">
            <w:pPr>
              <w:spacing w:after="0"/>
              <w:ind w:left="-57" w:right="-57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 xml:space="preserve">Что такое живопись? Первичные основы </w:t>
            </w:r>
            <w:proofErr w:type="spellStart"/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цветоведения</w:t>
            </w:r>
            <w:proofErr w:type="spellEnd"/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. О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с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новные и составные цвета, цветовой круг. Многообразие цв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е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тово</w:t>
            </w:r>
            <w:r w:rsidR="00CB52DA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 xml:space="preserve">й гаммы летней природы. Правила 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безопасности на з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а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нятиях</w:t>
            </w:r>
          </w:p>
        </w:tc>
        <w:tc>
          <w:tcPr>
            <w:tcW w:w="3828" w:type="dxa"/>
          </w:tcPr>
          <w:p w:rsidR="00667002" w:rsidRPr="00325A09" w:rsidRDefault="00667002" w:rsidP="00CB52DA">
            <w:pPr>
              <w:autoSpaceDE w:val="0"/>
              <w:autoSpaceDN w:val="0"/>
              <w:adjustRightInd w:val="0"/>
              <w:spacing w:after="0"/>
              <w:ind w:left="-57" w:right="-57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</w:pPr>
            <w:proofErr w:type="gramStart"/>
            <w:r w:rsidRPr="00CB52DA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</w:rPr>
              <w:t>Познавательные:</w:t>
            </w:r>
            <w:r w:rsidRPr="00325A09">
              <w:rPr>
                <w:rFonts w:ascii="Times New Roman" w:hAnsi="Times New Roman" w:cs="Times New Roman"/>
                <w:bCs/>
                <w:iCs/>
                <w:color w:val="auto"/>
                <w:kern w:val="0"/>
                <w:sz w:val="22"/>
                <w:szCs w:val="22"/>
              </w:rPr>
              <w:t xml:space="preserve"> 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участвовать в пра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к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тической работе, анализировать, из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бражать по памяти и впечатлению.</w:t>
            </w:r>
            <w:proofErr w:type="gramEnd"/>
          </w:p>
          <w:p w:rsidR="00667002" w:rsidRPr="00325A09" w:rsidRDefault="00667002" w:rsidP="00CB52DA">
            <w:pPr>
              <w:autoSpaceDE w:val="0"/>
              <w:autoSpaceDN w:val="0"/>
              <w:adjustRightInd w:val="0"/>
              <w:spacing w:after="0"/>
              <w:ind w:left="-57" w:right="-57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CB52DA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</w:rPr>
              <w:t>Регулятивные</w:t>
            </w:r>
            <w:r w:rsidRPr="0036049A">
              <w:rPr>
                <w:rFonts w:ascii="Times New Roman" w:hAnsi="Times New Roman" w:cs="Times New Roman"/>
                <w:b/>
                <w:bCs/>
                <w:iCs/>
                <w:color w:val="auto"/>
                <w:kern w:val="0"/>
                <w:sz w:val="22"/>
                <w:szCs w:val="22"/>
              </w:rPr>
              <w:t>:</w:t>
            </w:r>
            <w:r w:rsidRPr="00325A09">
              <w:rPr>
                <w:rFonts w:ascii="Times New Roman" w:hAnsi="Times New Roman" w:cs="Times New Roman"/>
                <w:bCs/>
                <w:iCs/>
                <w:color w:val="auto"/>
                <w:kern w:val="0"/>
                <w:sz w:val="22"/>
                <w:szCs w:val="22"/>
              </w:rPr>
              <w:t xml:space="preserve"> 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принимать и сохранять учебную задачу; адекватно восприн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и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мать оценку учителя, планировать свое действие в соответствии с поставле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ной задачей и условиями ее реализ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а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ции.</w:t>
            </w:r>
          </w:p>
          <w:p w:rsidR="00667002" w:rsidRPr="00325A09" w:rsidRDefault="00667002" w:rsidP="00CB52DA">
            <w:pPr>
              <w:spacing w:after="0"/>
              <w:ind w:left="-57" w:right="-57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CB52DA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</w:rPr>
              <w:t>Коммуникативные: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 xml:space="preserve"> выражать свои мысли в соответствии с задачами и условиями коммуникации</w:t>
            </w:r>
          </w:p>
        </w:tc>
        <w:tc>
          <w:tcPr>
            <w:tcW w:w="1275" w:type="dxa"/>
          </w:tcPr>
          <w:p w:rsidR="00667002" w:rsidRPr="00325A09" w:rsidRDefault="00667002" w:rsidP="00CB52DA">
            <w:pPr>
              <w:autoSpaceDE w:val="0"/>
              <w:autoSpaceDN w:val="0"/>
              <w:adjustRightInd w:val="0"/>
              <w:spacing w:after="0"/>
              <w:ind w:left="-57" w:right="-57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анализир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вать раб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ты; проя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в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лять п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требность в общении с искусством.</w:t>
            </w:r>
          </w:p>
          <w:p w:rsidR="00667002" w:rsidRPr="00325A09" w:rsidRDefault="00667002" w:rsidP="00CB52DA">
            <w:pPr>
              <w:spacing w:after="0"/>
              <w:ind w:left="-57" w:right="-57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</w:p>
        </w:tc>
        <w:tc>
          <w:tcPr>
            <w:tcW w:w="2119" w:type="dxa"/>
          </w:tcPr>
          <w:p w:rsidR="00667002" w:rsidRPr="00325A09" w:rsidRDefault="00667002" w:rsidP="00CB52DA">
            <w:pPr>
              <w:autoSpaceDE w:val="0"/>
              <w:autoSpaceDN w:val="0"/>
              <w:adjustRightInd w:val="0"/>
              <w:spacing w:after="0"/>
              <w:ind w:left="-57" w:right="-57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рассматривание р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е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продукций картин, беседа «Как худо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ж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ник и поэт чувств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у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ют красоту»</w:t>
            </w:r>
          </w:p>
          <w:p w:rsidR="00667002" w:rsidRPr="00325A09" w:rsidRDefault="00667002" w:rsidP="00CB52DA">
            <w:pPr>
              <w:autoSpaceDE w:val="0"/>
              <w:autoSpaceDN w:val="0"/>
              <w:adjustRightInd w:val="0"/>
              <w:spacing w:after="0"/>
              <w:ind w:left="-57" w:right="-57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работа гуашью в тетради, изображ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е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ние цветов или б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а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бочки (по выбору ученика)</w:t>
            </w:r>
          </w:p>
          <w:p w:rsidR="00667002" w:rsidRPr="00325A09" w:rsidRDefault="00667002" w:rsidP="00CB52DA">
            <w:pPr>
              <w:autoSpaceDE w:val="0"/>
              <w:autoSpaceDN w:val="0"/>
              <w:adjustRightInd w:val="0"/>
              <w:spacing w:after="0"/>
              <w:ind w:left="-57" w:right="-57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смешение гуашевых красок</w:t>
            </w:r>
          </w:p>
        </w:tc>
        <w:tc>
          <w:tcPr>
            <w:tcW w:w="816" w:type="dxa"/>
          </w:tcPr>
          <w:p w:rsidR="00667002" w:rsidRPr="00325A09" w:rsidRDefault="00667002" w:rsidP="0036049A">
            <w:pPr>
              <w:spacing w:after="0"/>
              <w:ind w:left="-57" w:right="-57"/>
              <w:jc w:val="center"/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</w:pP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Фро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н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тал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ь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ная работа</w:t>
            </w:r>
          </w:p>
          <w:p w:rsidR="00667002" w:rsidRPr="00325A09" w:rsidRDefault="00667002" w:rsidP="0036049A">
            <w:pPr>
              <w:spacing w:after="0"/>
              <w:ind w:left="-57" w:right="-57"/>
              <w:jc w:val="center"/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</w:pP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Инд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и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вид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у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альная работа</w:t>
            </w:r>
          </w:p>
          <w:p w:rsidR="00667002" w:rsidRPr="00325A09" w:rsidRDefault="00325A09" w:rsidP="0036049A">
            <w:pPr>
              <w:spacing w:after="0"/>
              <w:ind w:left="-57" w:right="-57"/>
              <w:jc w:val="center"/>
              <w:rPr>
                <w:rFonts w:ascii="Times New Roman" w:eastAsiaTheme="minorEastAsia" w:hAnsi="Times New Roman" w:cs="Times New Roman"/>
                <w:b/>
                <w:color w:val="7030A0"/>
                <w:kern w:val="0"/>
                <w:sz w:val="22"/>
                <w:szCs w:val="22"/>
                <w:lang w:bidi="he-IL"/>
              </w:rPr>
            </w:pPr>
            <w:proofErr w:type="spellStart"/>
            <w:r w:rsidRPr="00325A09">
              <w:rPr>
                <w:rFonts w:ascii="Times New Roman" w:hAnsi="Times New Roman" w:cs="Times New Roman"/>
                <w:b/>
                <w:iCs/>
                <w:color w:val="7030A0"/>
                <w:kern w:val="0"/>
                <w:sz w:val="22"/>
                <w:szCs w:val="22"/>
              </w:rPr>
              <w:t>Пр</w:t>
            </w:r>
            <w:proofErr w:type="spellEnd"/>
            <w:r w:rsidRPr="00325A09">
              <w:rPr>
                <w:rFonts w:ascii="Times New Roman" w:hAnsi="Times New Roman" w:cs="Times New Roman"/>
                <w:b/>
                <w:iCs/>
                <w:color w:val="7030A0"/>
                <w:kern w:val="0"/>
                <w:sz w:val="22"/>
                <w:szCs w:val="22"/>
              </w:rPr>
              <w:t>/</w:t>
            </w:r>
            <w:proofErr w:type="spellStart"/>
            <w:r w:rsidRPr="00325A09">
              <w:rPr>
                <w:rFonts w:ascii="Times New Roman" w:hAnsi="Times New Roman" w:cs="Times New Roman"/>
                <w:b/>
                <w:iCs/>
                <w:color w:val="7030A0"/>
                <w:kern w:val="0"/>
                <w:sz w:val="22"/>
                <w:szCs w:val="22"/>
              </w:rPr>
              <w:t>р</w:t>
            </w:r>
            <w:proofErr w:type="spellEnd"/>
          </w:p>
        </w:tc>
        <w:tc>
          <w:tcPr>
            <w:tcW w:w="889" w:type="dxa"/>
            <w:gridSpan w:val="2"/>
          </w:tcPr>
          <w:p w:rsidR="00667002" w:rsidRPr="00325A09" w:rsidRDefault="00745765" w:rsidP="0036049A">
            <w:pPr>
              <w:spacing w:after="0"/>
              <w:ind w:left="-57" w:right="-57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Соо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б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щение «Сказка о кра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с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ках»</w:t>
            </w:r>
          </w:p>
        </w:tc>
      </w:tr>
      <w:tr w:rsidR="003849B1" w:rsidRPr="00325A09" w:rsidTr="0036049A">
        <w:trPr>
          <w:jc w:val="center"/>
        </w:trPr>
        <w:tc>
          <w:tcPr>
            <w:tcW w:w="453" w:type="dxa"/>
          </w:tcPr>
          <w:p w:rsidR="00667002" w:rsidRPr="00325A09" w:rsidRDefault="00667002" w:rsidP="0036049A">
            <w:pPr>
              <w:spacing w:after="0"/>
              <w:ind w:left="-57" w:right="-57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325A09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2</w:t>
            </w:r>
          </w:p>
        </w:tc>
        <w:tc>
          <w:tcPr>
            <w:tcW w:w="852" w:type="dxa"/>
          </w:tcPr>
          <w:p w:rsidR="00667002" w:rsidRPr="00325A09" w:rsidRDefault="007D284D" w:rsidP="0036049A">
            <w:pPr>
              <w:spacing w:after="0"/>
              <w:ind w:left="-107" w:right="-108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11.09.17</w:t>
            </w:r>
          </w:p>
        </w:tc>
        <w:tc>
          <w:tcPr>
            <w:tcW w:w="850" w:type="dxa"/>
          </w:tcPr>
          <w:p w:rsidR="00667002" w:rsidRPr="00325A09" w:rsidRDefault="00667002" w:rsidP="0036049A">
            <w:pPr>
              <w:spacing w:after="0"/>
              <w:ind w:left="-57" w:right="-57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</w:p>
        </w:tc>
        <w:tc>
          <w:tcPr>
            <w:tcW w:w="1276" w:type="dxa"/>
          </w:tcPr>
          <w:p w:rsidR="00667002" w:rsidRPr="00325A09" w:rsidRDefault="00667002" w:rsidP="0036049A">
            <w:pPr>
              <w:spacing w:after="0"/>
              <w:ind w:left="-57" w:right="-57"/>
              <w:jc w:val="both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 xml:space="preserve">Гуашь. 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br/>
              <w:t>Добавление белой и черной краски. Природная стихия.</w:t>
            </w:r>
          </w:p>
        </w:tc>
        <w:tc>
          <w:tcPr>
            <w:tcW w:w="992" w:type="dxa"/>
          </w:tcPr>
          <w:p w:rsidR="00667002" w:rsidRPr="00325A09" w:rsidRDefault="00667002" w:rsidP="0036049A">
            <w:pPr>
              <w:spacing w:after="0"/>
              <w:ind w:left="-57" w:right="-57"/>
              <w:jc w:val="both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325A09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Урок прим</w:t>
            </w:r>
            <w:r w:rsidRPr="00325A09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е</w:t>
            </w:r>
            <w:r w:rsidRPr="00325A09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нения пол</w:t>
            </w:r>
            <w:r w:rsidRPr="00325A09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у</w:t>
            </w:r>
            <w:r w:rsidRPr="00325A09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ченных знаний на пра</w:t>
            </w:r>
            <w:r w:rsidRPr="00325A09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к</w:t>
            </w:r>
            <w:r w:rsidRPr="00325A09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тике</w:t>
            </w:r>
          </w:p>
        </w:tc>
        <w:tc>
          <w:tcPr>
            <w:tcW w:w="2126" w:type="dxa"/>
          </w:tcPr>
          <w:p w:rsidR="00667002" w:rsidRPr="00325A09" w:rsidRDefault="00667002" w:rsidP="00CB52DA">
            <w:pPr>
              <w:autoSpaceDE w:val="0"/>
              <w:autoSpaceDN w:val="0"/>
              <w:adjustRightInd w:val="0"/>
              <w:spacing w:after="0"/>
              <w:ind w:left="-57" w:right="-57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Восприятие и из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бражение красоты природы. Настро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е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ние в природе.</w:t>
            </w:r>
          </w:p>
          <w:p w:rsidR="00667002" w:rsidRPr="00325A09" w:rsidRDefault="00667002" w:rsidP="00CB52DA">
            <w:pPr>
              <w:spacing w:after="0"/>
              <w:ind w:left="-57" w:right="-57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Темное и светлое (смешение цветных красок с черной и белой). Различное эмоциональное зв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у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 xml:space="preserve">чание цвета. </w:t>
            </w:r>
          </w:p>
        </w:tc>
        <w:tc>
          <w:tcPr>
            <w:tcW w:w="3828" w:type="dxa"/>
          </w:tcPr>
          <w:p w:rsidR="00667002" w:rsidRPr="00325A09" w:rsidRDefault="00667002" w:rsidP="00CB52DA">
            <w:pPr>
              <w:autoSpaceDE w:val="0"/>
              <w:autoSpaceDN w:val="0"/>
              <w:adjustRightInd w:val="0"/>
              <w:spacing w:after="0"/>
              <w:ind w:left="-57" w:right="-57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CB52DA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</w:rPr>
              <w:t>Познавательные:</w:t>
            </w:r>
            <w:r w:rsidRPr="00325A09">
              <w:rPr>
                <w:rFonts w:ascii="Times New Roman" w:hAnsi="Times New Roman" w:cs="Times New Roman"/>
                <w:bCs/>
                <w:iCs/>
                <w:color w:val="auto"/>
                <w:kern w:val="0"/>
                <w:sz w:val="22"/>
                <w:szCs w:val="22"/>
              </w:rPr>
              <w:t xml:space="preserve"> 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 xml:space="preserve"> различать и сра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в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нивать, анализировать результаты, самостоятельно создавать различные творческие работы.</w:t>
            </w:r>
          </w:p>
          <w:p w:rsidR="00667002" w:rsidRPr="00325A09" w:rsidRDefault="00667002" w:rsidP="00CB52DA">
            <w:pPr>
              <w:autoSpaceDE w:val="0"/>
              <w:autoSpaceDN w:val="0"/>
              <w:adjustRightInd w:val="0"/>
              <w:spacing w:after="0"/>
              <w:ind w:left="-57" w:right="-57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CB52DA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</w:rPr>
              <w:t>Регулятивные: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 xml:space="preserve"> принимать и сохранять цель и задачи учебной деятельности; оценивать учебные действия в соо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т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ветствии с поставленной задачей и условиями ее реализации; адекватно воспринимать оценку.</w:t>
            </w:r>
          </w:p>
          <w:p w:rsidR="00667002" w:rsidRPr="00325A09" w:rsidRDefault="00667002" w:rsidP="00CB52DA">
            <w:pPr>
              <w:spacing w:after="0"/>
              <w:ind w:left="-57" w:right="-57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proofErr w:type="gramStart"/>
            <w:r w:rsidRPr="00CB52DA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</w:rPr>
              <w:t>Коммуникативные</w:t>
            </w:r>
            <w:proofErr w:type="gramEnd"/>
            <w:r w:rsidRPr="0036049A">
              <w:rPr>
                <w:rFonts w:ascii="Times New Roman" w:hAnsi="Times New Roman" w:cs="Times New Roman"/>
                <w:b/>
                <w:bCs/>
                <w:iCs/>
                <w:color w:val="auto"/>
                <w:kern w:val="0"/>
                <w:sz w:val="22"/>
                <w:szCs w:val="22"/>
              </w:rPr>
              <w:t>:</w:t>
            </w:r>
            <w:r w:rsidRPr="00325A09">
              <w:rPr>
                <w:rFonts w:ascii="Times New Roman" w:hAnsi="Times New Roman" w:cs="Times New Roman"/>
                <w:bCs/>
                <w:iCs/>
                <w:color w:val="auto"/>
                <w:kern w:val="0"/>
                <w:sz w:val="22"/>
                <w:szCs w:val="22"/>
              </w:rPr>
              <w:t xml:space="preserve"> 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уметь слушать собеседника</w:t>
            </w:r>
          </w:p>
        </w:tc>
        <w:tc>
          <w:tcPr>
            <w:tcW w:w="1275" w:type="dxa"/>
          </w:tcPr>
          <w:p w:rsidR="00667002" w:rsidRPr="00325A09" w:rsidRDefault="00667002" w:rsidP="00CB52DA">
            <w:pPr>
              <w:spacing w:after="0"/>
              <w:ind w:left="-57" w:right="-57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проявлять эстетич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е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ские чувс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т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 xml:space="preserve">ва 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br/>
              <w:t>в процессе рассматр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и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вания ка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р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тин; анал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и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зировать выполнение работы.</w:t>
            </w:r>
          </w:p>
        </w:tc>
        <w:tc>
          <w:tcPr>
            <w:tcW w:w="2119" w:type="dxa"/>
          </w:tcPr>
          <w:p w:rsidR="00667002" w:rsidRPr="00325A09" w:rsidRDefault="00667002" w:rsidP="00CB52DA">
            <w:pPr>
              <w:autoSpaceDE w:val="0"/>
              <w:autoSpaceDN w:val="0"/>
              <w:adjustRightInd w:val="0"/>
              <w:spacing w:after="0"/>
              <w:ind w:left="-57" w:right="-57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рассматривание р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е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продукций картин, беседа, обсуждение работ.</w:t>
            </w:r>
          </w:p>
          <w:p w:rsidR="00667002" w:rsidRPr="00325A09" w:rsidRDefault="003849B1" w:rsidP="00CB52DA">
            <w:pPr>
              <w:autoSpaceDE w:val="0"/>
              <w:autoSpaceDN w:val="0"/>
              <w:adjustRightInd w:val="0"/>
              <w:spacing w:after="0"/>
              <w:ind w:left="-57" w:right="-57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Р</w:t>
            </w:r>
            <w:r w:rsidR="00667002"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 xml:space="preserve">абота </w:t>
            </w:r>
            <w:r w:rsidR="00667002"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br/>
              <w:t>гуашью в тетради: 1)изображение со</w:t>
            </w:r>
            <w:r w:rsidR="00667002"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л</w:t>
            </w:r>
            <w:r w:rsidR="00667002"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нечного дня;</w:t>
            </w:r>
          </w:p>
          <w:p w:rsidR="00667002" w:rsidRPr="00325A09" w:rsidRDefault="00667002" w:rsidP="00CB52DA">
            <w:pPr>
              <w:autoSpaceDE w:val="0"/>
              <w:autoSpaceDN w:val="0"/>
              <w:adjustRightInd w:val="0"/>
              <w:spacing w:after="0"/>
              <w:ind w:left="-57" w:right="-57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2)изображение бури, грозы</w:t>
            </w:r>
          </w:p>
        </w:tc>
        <w:tc>
          <w:tcPr>
            <w:tcW w:w="816" w:type="dxa"/>
          </w:tcPr>
          <w:p w:rsidR="00667002" w:rsidRPr="00325A09" w:rsidRDefault="00667002" w:rsidP="0036049A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</w:pP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Фро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н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тал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ь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ная работа</w:t>
            </w:r>
          </w:p>
          <w:p w:rsidR="00667002" w:rsidRPr="00325A09" w:rsidRDefault="00667002" w:rsidP="0036049A">
            <w:pPr>
              <w:spacing w:after="0"/>
              <w:ind w:left="-57" w:right="-57"/>
              <w:jc w:val="both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Инд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и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вид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у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 xml:space="preserve">альная 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br/>
              <w:t>работа</w:t>
            </w:r>
          </w:p>
        </w:tc>
        <w:tc>
          <w:tcPr>
            <w:tcW w:w="889" w:type="dxa"/>
            <w:gridSpan w:val="2"/>
          </w:tcPr>
          <w:p w:rsidR="00667002" w:rsidRPr="00325A09" w:rsidRDefault="00745765" w:rsidP="0036049A">
            <w:pPr>
              <w:spacing w:after="0"/>
              <w:ind w:left="-57" w:right="-57"/>
              <w:jc w:val="both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«Осень в ка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р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тинах худо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ж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ников» соо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б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щение</w:t>
            </w:r>
          </w:p>
        </w:tc>
      </w:tr>
      <w:tr w:rsidR="003849B1" w:rsidRPr="00325A09" w:rsidTr="0036049A">
        <w:trPr>
          <w:jc w:val="center"/>
        </w:trPr>
        <w:tc>
          <w:tcPr>
            <w:tcW w:w="453" w:type="dxa"/>
          </w:tcPr>
          <w:p w:rsidR="00667002" w:rsidRPr="00325A09" w:rsidRDefault="00667002" w:rsidP="0036049A">
            <w:pPr>
              <w:spacing w:after="0"/>
              <w:ind w:left="-57" w:right="-57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325A09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3</w:t>
            </w:r>
          </w:p>
        </w:tc>
        <w:tc>
          <w:tcPr>
            <w:tcW w:w="852" w:type="dxa"/>
          </w:tcPr>
          <w:p w:rsidR="00667002" w:rsidRPr="007D284D" w:rsidRDefault="007D284D" w:rsidP="0036049A">
            <w:pPr>
              <w:spacing w:after="0"/>
              <w:ind w:left="-107" w:right="-108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7D284D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18.09.17</w:t>
            </w:r>
          </w:p>
        </w:tc>
        <w:tc>
          <w:tcPr>
            <w:tcW w:w="850" w:type="dxa"/>
          </w:tcPr>
          <w:p w:rsidR="00667002" w:rsidRPr="007D284D" w:rsidRDefault="00667002" w:rsidP="0036049A">
            <w:pPr>
              <w:spacing w:after="0"/>
              <w:ind w:left="-57" w:right="-57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</w:p>
        </w:tc>
        <w:tc>
          <w:tcPr>
            <w:tcW w:w="1276" w:type="dxa"/>
          </w:tcPr>
          <w:p w:rsidR="00667002" w:rsidRPr="00325A09" w:rsidRDefault="00667002" w:rsidP="0036049A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Выраз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и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lastRenderedPageBreak/>
              <w:t>тельные возможн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сти воск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вых мелков. Букет ос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е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ни.</w:t>
            </w:r>
          </w:p>
          <w:p w:rsidR="00667002" w:rsidRPr="00325A09" w:rsidRDefault="00667002" w:rsidP="0036049A">
            <w:pPr>
              <w:spacing w:after="0"/>
              <w:ind w:left="-57" w:right="-57"/>
              <w:jc w:val="both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</w:p>
        </w:tc>
        <w:tc>
          <w:tcPr>
            <w:tcW w:w="992" w:type="dxa"/>
          </w:tcPr>
          <w:p w:rsidR="00667002" w:rsidRPr="00325A09" w:rsidRDefault="00667002" w:rsidP="0036049A">
            <w:pPr>
              <w:spacing w:after="0"/>
              <w:ind w:left="-57" w:right="-57"/>
              <w:jc w:val="both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325A09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lastRenderedPageBreak/>
              <w:t xml:space="preserve">Урок </w:t>
            </w:r>
            <w:r w:rsidRPr="00325A09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lastRenderedPageBreak/>
              <w:t>вырабо</w:t>
            </w:r>
            <w:r w:rsidRPr="00325A09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т</w:t>
            </w:r>
            <w:r w:rsidRPr="00325A09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ки нав</w:t>
            </w:r>
            <w:r w:rsidRPr="00325A09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ы</w:t>
            </w:r>
            <w:r w:rsidRPr="00325A09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ков</w:t>
            </w:r>
          </w:p>
        </w:tc>
        <w:tc>
          <w:tcPr>
            <w:tcW w:w="2126" w:type="dxa"/>
          </w:tcPr>
          <w:p w:rsidR="00667002" w:rsidRPr="00CB52DA" w:rsidRDefault="00667002" w:rsidP="00CB52DA">
            <w:pPr>
              <w:autoSpaceDE w:val="0"/>
              <w:autoSpaceDN w:val="0"/>
              <w:adjustRightInd w:val="0"/>
              <w:spacing w:after="0"/>
              <w:ind w:left="-57" w:right="-57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lastRenderedPageBreak/>
              <w:t xml:space="preserve">Яркость восковых и 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lastRenderedPageBreak/>
              <w:t>масляных мелков, текучесть и прозра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ч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ность акварели. В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ы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разительные во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з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можности этих мат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е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риалов, особенности работы ими.</w:t>
            </w:r>
            <w:r w:rsidR="00CB52DA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 xml:space="preserve"> 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Правила безопасности на з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а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нятиях</w:t>
            </w:r>
          </w:p>
        </w:tc>
        <w:tc>
          <w:tcPr>
            <w:tcW w:w="3828" w:type="dxa"/>
          </w:tcPr>
          <w:p w:rsidR="00667002" w:rsidRPr="00325A09" w:rsidRDefault="00667002" w:rsidP="00CB52DA">
            <w:pPr>
              <w:autoSpaceDE w:val="0"/>
              <w:autoSpaceDN w:val="0"/>
              <w:adjustRightInd w:val="0"/>
              <w:spacing w:after="0"/>
              <w:ind w:left="-57" w:right="-57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CB52DA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</w:rPr>
              <w:lastRenderedPageBreak/>
              <w:t>Познавательные:</w:t>
            </w:r>
            <w:r w:rsidRPr="00325A09">
              <w:rPr>
                <w:rFonts w:ascii="Times New Roman" w:hAnsi="Times New Roman" w:cs="Times New Roman"/>
                <w:bCs/>
                <w:iCs/>
                <w:color w:val="auto"/>
                <w:kern w:val="0"/>
                <w:sz w:val="22"/>
                <w:szCs w:val="22"/>
              </w:rPr>
              <w:t xml:space="preserve"> 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использовать выр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а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lastRenderedPageBreak/>
              <w:t>зительные возможности и особенности работы с различными художественн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ы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ми материалами при создании творч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е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 xml:space="preserve">ской работы; </w:t>
            </w:r>
            <w:r w:rsidRPr="00CB52DA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</w:rPr>
              <w:t>Регулятивные:</w:t>
            </w:r>
            <w:r w:rsidRPr="00325A09">
              <w:rPr>
                <w:rFonts w:ascii="Times New Roman" w:hAnsi="Times New Roman" w:cs="Times New Roman"/>
                <w:bCs/>
                <w:iCs/>
                <w:color w:val="auto"/>
                <w:kern w:val="0"/>
                <w:sz w:val="22"/>
                <w:szCs w:val="22"/>
              </w:rPr>
              <w:t xml:space="preserve"> 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планир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вать и грамотно осуществлять учебные действия в соответствии с поставле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ной задачей;</w:t>
            </w:r>
          </w:p>
          <w:p w:rsidR="00667002" w:rsidRPr="00325A09" w:rsidRDefault="00667002" w:rsidP="00CB52DA">
            <w:pPr>
              <w:spacing w:after="0"/>
              <w:ind w:left="-57" w:right="-57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proofErr w:type="gramStart"/>
            <w:r w:rsidRPr="00CB52DA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</w:rPr>
              <w:t>Коммуникативные</w:t>
            </w:r>
            <w:proofErr w:type="gramEnd"/>
            <w:r w:rsidRPr="00CB52DA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</w:rPr>
              <w:t>:</w:t>
            </w:r>
            <w:r w:rsidRPr="00325A09">
              <w:rPr>
                <w:rFonts w:ascii="Times New Roman" w:hAnsi="Times New Roman" w:cs="Times New Roman"/>
                <w:bCs/>
                <w:iCs/>
                <w:color w:val="auto"/>
                <w:kern w:val="0"/>
                <w:sz w:val="22"/>
                <w:szCs w:val="22"/>
              </w:rPr>
              <w:t xml:space="preserve"> 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уметь обсуждать и анализировать собственную худож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е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ственную деятельность и работу одн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классников</w:t>
            </w:r>
          </w:p>
        </w:tc>
        <w:tc>
          <w:tcPr>
            <w:tcW w:w="1275" w:type="dxa"/>
          </w:tcPr>
          <w:p w:rsidR="00667002" w:rsidRPr="00325A09" w:rsidRDefault="00667002" w:rsidP="00CB52DA">
            <w:pPr>
              <w:spacing w:after="0"/>
              <w:ind w:left="-57" w:right="-57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lastRenderedPageBreak/>
              <w:t xml:space="preserve">обсуждать и 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lastRenderedPageBreak/>
              <w:t>анализир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вать собс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т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венную художес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т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венную деятел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ь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ность.</w:t>
            </w:r>
          </w:p>
        </w:tc>
        <w:tc>
          <w:tcPr>
            <w:tcW w:w="2119" w:type="dxa"/>
          </w:tcPr>
          <w:p w:rsidR="00667002" w:rsidRPr="00325A09" w:rsidRDefault="00667002" w:rsidP="00CB52DA">
            <w:pPr>
              <w:autoSpaceDE w:val="0"/>
              <w:autoSpaceDN w:val="0"/>
              <w:adjustRightInd w:val="0"/>
              <w:spacing w:after="0"/>
              <w:ind w:left="-57" w:right="-57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lastRenderedPageBreak/>
              <w:t>рассматривание р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е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lastRenderedPageBreak/>
              <w:t>продукций картин, беседа, обсуждение работ</w:t>
            </w:r>
          </w:p>
          <w:p w:rsidR="00667002" w:rsidRPr="00325A09" w:rsidRDefault="00667002" w:rsidP="00CB52DA">
            <w:pPr>
              <w:autoSpaceDE w:val="0"/>
              <w:autoSpaceDN w:val="0"/>
              <w:adjustRightInd w:val="0"/>
              <w:spacing w:after="0"/>
              <w:ind w:left="-57" w:right="-57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</w:pPr>
          </w:p>
          <w:p w:rsidR="00667002" w:rsidRPr="00325A09" w:rsidRDefault="00667002" w:rsidP="00CB52DA">
            <w:pPr>
              <w:spacing w:after="0"/>
              <w:ind w:left="-57" w:right="-57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работа восковыми мелками и аквар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е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 xml:space="preserve">лью 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br/>
              <w:t>в альбоме. Изобр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а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жение осеннего б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у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кета</w:t>
            </w:r>
          </w:p>
        </w:tc>
        <w:tc>
          <w:tcPr>
            <w:tcW w:w="816" w:type="dxa"/>
          </w:tcPr>
          <w:p w:rsidR="00667002" w:rsidRPr="00325A09" w:rsidRDefault="00667002" w:rsidP="0036049A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</w:pP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lastRenderedPageBreak/>
              <w:t>Фро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н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lastRenderedPageBreak/>
              <w:t>тал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ь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ная работа</w:t>
            </w:r>
          </w:p>
          <w:p w:rsidR="00667002" w:rsidRPr="00325A09" w:rsidRDefault="00667002" w:rsidP="0036049A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</w:pPr>
          </w:p>
          <w:p w:rsidR="00667002" w:rsidRPr="00325A09" w:rsidRDefault="00667002" w:rsidP="0036049A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</w:pPr>
          </w:p>
          <w:p w:rsidR="00667002" w:rsidRPr="00325A09" w:rsidRDefault="00667002" w:rsidP="0036049A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</w:pP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Инд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и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вид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у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альная работа</w:t>
            </w:r>
          </w:p>
          <w:p w:rsidR="00667002" w:rsidRPr="00325A09" w:rsidRDefault="00667002" w:rsidP="0036049A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</w:pPr>
          </w:p>
          <w:p w:rsidR="00667002" w:rsidRPr="00325A09" w:rsidRDefault="00667002" w:rsidP="0036049A">
            <w:pPr>
              <w:spacing w:after="0"/>
              <w:ind w:left="-57" w:right="-57"/>
              <w:jc w:val="both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</w:p>
        </w:tc>
        <w:tc>
          <w:tcPr>
            <w:tcW w:w="889" w:type="dxa"/>
            <w:gridSpan w:val="2"/>
          </w:tcPr>
          <w:p w:rsidR="00667002" w:rsidRPr="00325A09" w:rsidRDefault="00745765" w:rsidP="0036049A">
            <w:pPr>
              <w:spacing w:after="0"/>
              <w:ind w:left="-57" w:right="-57"/>
              <w:jc w:val="both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lastRenderedPageBreak/>
              <w:t>Подо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б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lastRenderedPageBreak/>
              <w:t>рать изобр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а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жения, выпо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л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ненные паст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е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лью</w:t>
            </w:r>
          </w:p>
        </w:tc>
      </w:tr>
      <w:tr w:rsidR="003849B1" w:rsidRPr="00325A09" w:rsidTr="0036049A">
        <w:trPr>
          <w:jc w:val="center"/>
        </w:trPr>
        <w:tc>
          <w:tcPr>
            <w:tcW w:w="453" w:type="dxa"/>
          </w:tcPr>
          <w:p w:rsidR="00667002" w:rsidRPr="00325A09" w:rsidRDefault="00667002" w:rsidP="0036049A">
            <w:pPr>
              <w:spacing w:after="0"/>
              <w:ind w:left="-57" w:right="-57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325A09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lastRenderedPageBreak/>
              <w:t>4</w:t>
            </w:r>
          </w:p>
        </w:tc>
        <w:tc>
          <w:tcPr>
            <w:tcW w:w="852" w:type="dxa"/>
          </w:tcPr>
          <w:p w:rsidR="00667002" w:rsidRPr="00873719" w:rsidRDefault="007D284D" w:rsidP="0036049A">
            <w:pPr>
              <w:spacing w:after="0"/>
              <w:ind w:left="-107" w:right="-108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25.09.17</w:t>
            </w:r>
          </w:p>
        </w:tc>
        <w:tc>
          <w:tcPr>
            <w:tcW w:w="850" w:type="dxa"/>
          </w:tcPr>
          <w:p w:rsidR="00667002" w:rsidRPr="00325A09" w:rsidRDefault="00667002" w:rsidP="0036049A">
            <w:pPr>
              <w:spacing w:after="0"/>
              <w:ind w:left="-57" w:right="-57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</w:p>
        </w:tc>
        <w:tc>
          <w:tcPr>
            <w:tcW w:w="1276" w:type="dxa"/>
          </w:tcPr>
          <w:p w:rsidR="00667002" w:rsidRPr="00325A09" w:rsidRDefault="00667002" w:rsidP="0036049A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</w:pP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Выраз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и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тельные возможн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сти воск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вых мелков. Золотая рыбка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.</w:t>
            </w:r>
          </w:p>
          <w:p w:rsidR="00667002" w:rsidRPr="00325A09" w:rsidRDefault="00667002" w:rsidP="0036049A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</w:pPr>
          </w:p>
          <w:p w:rsidR="00667002" w:rsidRPr="00325A09" w:rsidRDefault="00667002" w:rsidP="0036049A">
            <w:pPr>
              <w:spacing w:after="0"/>
              <w:ind w:left="-57" w:right="-57"/>
              <w:jc w:val="both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</w:p>
        </w:tc>
        <w:tc>
          <w:tcPr>
            <w:tcW w:w="992" w:type="dxa"/>
          </w:tcPr>
          <w:p w:rsidR="00667002" w:rsidRPr="00325A09" w:rsidRDefault="00667002" w:rsidP="0036049A">
            <w:pPr>
              <w:spacing w:after="0"/>
              <w:ind w:left="-57" w:right="-57"/>
              <w:jc w:val="both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325A09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Урок прим</w:t>
            </w:r>
            <w:r w:rsidRPr="00325A09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е</w:t>
            </w:r>
            <w:r w:rsidRPr="00325A09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нения пол</w:t>
            </w:r>
            <w:r w:rsidRPr="00325A09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у</w:t>
            </w:r>
            <w:r w:rsidRPr="00325A09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ченных знаний на пра</w:t>
            </w:r>
            <w:r w:rsidRPr="00325A09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к</w:t>
            </w:r>
            <w:r w:rsidRPr="00325A09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тике</w:t>
            </w:r>
          </w:p>
        </w:tc>
        <w:tc>
          <w:tcPr>
            <w:tcW w:w="2126" w:type="dxa"/>
          </w:tcPr>
          <w:p w:rsidR="00667002" w:rsidRPr="00325A09" w:rsidRDefault="00667002" w:rsidP="00CB52DA">
            <w:pPr>
              <w:autoSpaceDE w:val="0"/>
              <w:autoSpaceDN w:val="0"/>
              <w:adjustRightInd w:val="0"/>
              <w:spacing w:after="0"/>
              <w:ind w:left="-57" w:right="-57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Яркость восковых мелков, выразител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ь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ные возможности наждачной бумаги, особенности работы с этими материал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а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ми.</w:t>
            </w:r>
          </w:p>
          <w:p w:rsidR="00667002" w:rsidRPr="00325A09" w:rsidRDefault="00667002" w:rsidP="00CB52DA">
            <w:pPr>
              <w:spacing w:after="0"/>
              <w:ind w:left="-57" w:right="-57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Правила безопасн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сти на занятиях</w:t>
            </w:r>
          </w:p>
        </w:tc>
        <w:tc>
          <w:tcPr>
            <w:tcW w:w="3828" w:type="dxa"/>
          </w:tcPr>
          <w:p w:rsidR="00667002" w:rsidRPr="00325A09" w:rsidRDefault="00667002" w:rsidP="00CB52DA">
            <w:pPr>
              <w:autoSpaceDE w:val="0"/>
              <w:autoSpaceDN w:val="0"/>
              <w:adjustRightInd w:val="0"/>
              <w:spacing w:after="0"/>
              <w:ind w:left="-57" w:right="-57"/>
              <w:rPr>
                <w:rFonts w:ascii="Times New Roman" w:hAnsi="Times New Roman" w:cs="Times New Roman"/>
                <w:bCs/>
                <w:iCs/>
                <w:color w:val="auto"/>
                <w:kern w:val="0"/>
                <w:sz w:val="22"/>
                <w:szCs w:val="22"/>
              </w:rPr>
            </w:pPr>
            <w:r w:rsidRPr="00CB52DA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</w:rPr>
              <w:t>Познавательные:</w:t>
            </w:r>
            <w:r w:rsidRPr="00325A09">
              <w:rPr>
                <w:rFonts w:ascii="Times New Roman" w:hAnsi="Times New Roman" w:cs="Times New Roman"/>
                <w:bCs/>
                <w:iCs/>
                <w:color w:val="auto"/>
                <w:kern w:val="0"/>
                <w:sz w:val="22"/>
                <w:szCs w:val="22"/>
              </w:rPr>
              <w:t xml:space="preserve"> 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использовать зн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а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ние особенностей работы на нажда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ч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ной бумаге восковыми мелками при создании творческой работы</w:t>
            </w:r>
            <w:r w:rsidRPr="00325A09">
              <w:rPr>
                <w:rFonts w:ascii="Times New Roman" w:hAnsi="Times New Roman" w:cs="Times New Roman"/>
                <w:bCs/>
                <w:iCs/>
                <w:color w:val="auto"/>
                <w:kern w:val="0"/>
                <w:sz w:val="22"/>
                <w:szCs w:val="22"/>
              </w:rPr>
              <w:t>.</w:t>
            </w:r>
          </w:p>
          <w:p w:rsidR="00667002" w:rsidRPr="00325A09" w:rsidRDefault="00667002" w:rsidP="00CB52DA">
            <w:pPr>
              <w:autoSpaceDE w:val="0"/>
              <w:autoSpaceDN w:val="0"/>
              <w:adjustRightInd w:val="0"/>
              <w:spacing w:after="0"/>
              <w:ind w:left="-57" w:right="-57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</w:pPr>
            <w:proofErr w:type="gramStart"/>
            <w:r w:rsidRPr="00CB52DA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</w:rPr>
              <w:t>Регулятивные</w:t>
            </w:r>
            <w:proofErr w:type="gramEnd"/>
            <w:r w:rsidRPr="00CB52DA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</w:rPr>
              <w:t>: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 xml:space="preserve"> планировать действие в соответствии с поставленной зад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а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 xml:space="preserve">чей; </w:t>
            </w:r>
          </w:p>
          <w:p w:rsidR="00667002" w:rsidRPr="00325A09" w:rsidRDefault="00667002" w:rsidP="00CB52DA">
            <w:pPr>
              <w:spacing w:after="0"/>
              <w:ind w:left="-57" w:right="-57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proofErr w:type="gramStart"/>
            <w:r w:rsidRPr="00CB52DA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</w:rPr>
              <w:t>Коммуникативные</w:t>
            </w:r>
            <w:proofErr w:type="gramEnd"/>
            <w:r w:rsidRPr="00CB52DA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</w:rPr>
              <w:t>:</w:t>
            </w:r>
            <w:r w:rsidRPr="00325A09">
              <w:rPr>
                <w:rFonts w:ascii="Times New Roman" w:hAnsi="Times New Roman" w:cs="Times New Roman"/>
                <w:bCs/>
                <w:iCs/>
                <w:color w:val="auto"/>
                <w:kern w:val="0"/>
                <w:sz w:val="22"/>
                <w:szCs w:val="22"/>
              </w:rPr>
              <w:t xml:space="preserve"> 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уметь обсуждать и анализировать собственную худож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е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ственную деятельность и работу одн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 xml:space="preserve">классников </w:t>
            </w:r>
          </w:p>
        </w:tc>
        <w:tc>
          <w:tcPr>
            <w:tcW w:w="1275" w:type="dxa"/>
          </w:tcPr>
          <w:p w:rsidR="00667002" w:rsidRPr="00325A09" w:rsidRDefault="00667002" w:rsidP="00CB52DA">
            <w:pPr>
              <w:spacing w:after="0"/>
              <w:ind w:left="-57" w:right="-57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обсуждать и анализир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вать собс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т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венную художес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т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венную деятел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ь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ность.</w:t>
            </w:r>
          </w:p>
        </w:tc>
        <w:tc>
          <w:tcPr>
            <w:tcW w:w="2119" w:type="dxa"/>
          </w:tcPr>
          <w:p w:rsidR="00667002" w:rsidRPr="00325A09" w:rsidRDefault="00667002" w:rsidP="00CB52DA">
            <w:pPr>
              <w:autoSpaceDE w:val="0"/>
              <w:autoSpaceDN w:val="0"/>
              <w:adjustRightInd w:val="0"/>
              <w:spacing w:after="0"/>
              <w:ind w:left="-57" w:right="-57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работа восковыми мелками на нажда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ч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ной бумаге (изобр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а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жение сказочной рыбки).</w:t>
            </w:r>
          </w:p>
          <w:p w:rsidR="00667002" w:rsidRPr="00325A09" w:rsidRDefault="00667002" w:rsidP="00CB52DA">
            <w:pPr>
              <w:spacing w:after="0"/>
              <w:ind w:left="-57" w:right="-57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</w:pPr>
          </w:p>
          <w:p w:rsidR="00667002" w:rsidRPr="00325A09" w:rsidRDefault="00667002" w:rsidP="00CB52DA">
            <w:pPr>
              <w:spacing w:after="0"/>
              <w:ind w:left="-57" w:right="-57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беседа, обсуждение работ</w:t>
            </w:r>
          </w:p>
        </w:tc>
        <w:tc>
          <w:tcPr>
            <w:tcW w:w="816" w:type="dxa"/>
          </w:tcPr>
          <w:p w:rsidR="00667002" w:rsidRPr="00325A09" w:rsidRDefault="00667002" w:rsidP="0036049A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</w:pP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Инд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и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вид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у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альная работа</w:t>
            </w:r>
          </w:p>
          <w:p w:rsidR="00667002" w:rsidRPr="00325A09" w:rsidRDefault="00667002" w:rsidP="00CB52DA">
            <w:pPr>
              <w:spacing w:after="0"/>
              <w:ind w:right="-57"/>
              <w:jc w:val="both"/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</w:pPr>
          </w:p>
          <w:p w:rsidR="00667002" w:rsidRPr="00325A09" w:rsidRDefault="00667002" w:rsidP="0036049A">
            <w:pPr>
              <w:spacing w:after="0"/>
              <w:ind w:left="-57" w:right="-57"/>
              <w:jc w:val="both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Фро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н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тал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ь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ная работа</w:t>
            </w:r>
          </w:p>
        </w:tc>
        <w:tc>
          <w:tcPr>
            <w:tcW w:w="889" w:type="dxa"/>
            <w:gridSpan w:val="2"/>
          </w:tcPr>
          <w:p w:rsidR="00667002" w:rsidRPr="00325A09" w:rsidRDefault="00745765" w:rsidP="0036049A">
            <w:pPr>
              <w:spacing w:after="0"/>
              <w:ind w:left="-57" w:right="-57"/>
              <w:jc w:val="both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Сост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а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вить сюжет и подг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товить матер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и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ал</w:t>
            </w:r>
          </w:p>
        </w:tc>
      </w:tr>
      <w:tr w:rsidR="003849B1" w:rsidRPr="00325A09" w:rsidTr="0036049A">
        <w:trPr>
          <w:jc w:val="center"/>
        </w:trPr>
        <w:tc>
          <w:tcPr>
            <w:tcW w:w="453" w:type="dxa"/>
          </w:tcPr>
          <w:p w:rsidR="00667002" w:rsidRPr="00325A09" w:rsidRDefault="00667002" w:rsidP="0036049A">
            <w:pPr>
              <w:spacing w:after="0"/>
              <w:ind w:left="-57" w:right="-57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325A09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5</w:t>
            </w:r>
          </w:p>
        </w:tc>
        <w:tc>
          <w:tcPr>
            <w:tcW w:w="852" w:type="dxa"/>
          </w:tcPr>
          <w:p w:rsidR="00667002" w:rsidRPr="00325A09" w:rsidRDefault="007D284D" w:rsidP="0036049A">
            <w:pPr>
              <w:spacing w:after="0"/>
              <w:ind w:left="-107" w:right="-108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02.10.17</w:t>
            </w:r>
          </w:p>
        </w:tc>
        <w:tc>
          <w:tcPr>
            <w:tcW w:w="850" w:type="dxa"/>
          </w:tcPr>
          <w:p w:rsidR="00667002" w:rsidRPr="00325A09" w:rsidRDefault="00667002" w:rsidP="0036049A">
            <w:pPr>
              <w:spacing w:after="0"/>
              <w:ind w:left="-57" w:right="-57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</w:p>
        </w:tc>
        <w:tc>
          <w:tcPr>
            <w:tcW w:w="1276" w:type="dxa"/>
          </w:tcPr>
          <w:p w:rsidR="00667002" w:rsidRPr="00325A09" w:rsidRDefault="00667002" w:rsidP="0036049A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Выраз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и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тельные возможн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сти аппл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и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кации. А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п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пликация из осенних</w:t>
            </w:r>
          </w:p>
          <w:p w:rsidR="00667002" w:rsidRPr="00325A09" w:rsidRDefault="00667002" w:rsidP="0036049A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 xml:space="preserve">листьев. </w:t>
            </w:r>
          </w:p>
        </w:tc>
        <w:tc>
          <w:tcPr>
            <w:tcW w:w="992" w:type="dxa"/>
          </w:tcPr>
          <w:p w:rsidR="00667002" w:rsidRPr="00325A09" w:rsidRDefault="00667002" w:rsidP="0036049A">
            <w:pPr>
              <w:spacing w:after="0"/>
              <w:ind w:left="-57" w:right="-57"/>
              <w:jc w:val="both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 xml:space="preserve">изучение 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br/>
              <w:t>и пе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р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вичное закре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п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ление новых знаний</w:t>
            </w:r>
          </w:p>
        </w:tc>
        <w:tc>
          <w:tcPr>
            <w:tcW w:w="2126" w:type="dxa"/>
          </w:tcPr>
          <w:p w:rsidR="00667002" w:rsidRPr="00325A09" w:rsidRDefault="00667002" w:rsidP="00CB52DA">
            <w:pPr>
              <w:spacing w:after="0"/>
              <w:ind w:left="-57" w:right="-57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Особенности созд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а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ния аппликации. Восприятие и из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бражение красоты осенней природы. Ритм листьев в пр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и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роде. Ритм пятен. Правила безопасн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сти на занятиях</w:t>
            </w:r>
          </w:p>
        </w:tc>
        <w:tc>
          <w:tcPr>
            <w:tcW w:w="3828" w:type="dxa"/>
          </w:tcPr>
          <w:p w:rsidR="00667002" w:rsidRPr="00325A09" w:rsidRDefault="00667002" w:rsidP="00CB52DA">
            <w:pPr>
              <w:autoSpaceDE w:val="0"/>
              <w:autoSpaceDN w:val="0"/>
              <w:adjustRightInd w:val="0"/>
              <w:spacing w:after="0"/>
              <w:ind w:left="-57" w:right="-57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CB52DA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</w:rPr>
              <w:t>Познавательные:</w:t>
            </w:r>
            <w:r w:rsidRPr="00325A09">
              <w:rPr>
                <w:rFonts w:ascii="Times New Roman" w:hAnsi="Times New Roman" w:cs="Times New Roman"/>
                <w:bCs/>
                <w:iCs/>
                <w:color w:val="auto"/>
                <w:kern w:val="0"/>
                <w:sz w:val="22"/>
                <w:szCs w:val="22"/>
              </w:rPr>
              <w:t xml:space="preserve"> 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овладевать техн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и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кой и способами аппликации, разв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и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 xml:space="preserve">вать чувство цвета и композиции, </w:t>
            </w:r>
          </w:p>
          <w:p w:rsidR="00667002" w:rsidRPr="00325A09" w:rsidRDefault="00667002" w:rsidP="00CB52DA">
            <w:pPr>
              <w:autoSpaceDE w:val="0"/>
              <w:autoSpaceDN w:val="0"/>
              <w:adjustRightInd w:val="0"/>
              <w:spacing w:after="0"/>
              <w:ind w:left="-57" w:right="-57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proofErr w:type="gramStart"/>
            <w:r w:rsidRPr="00CB52DA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</w:rPr>
              <w:t>Регулятивные</w:t>
            </w:r>
            <w:proofErr w:type="gramEnd"/>
            <w:r w:rsidRPr="00CB52DA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</w:rPr>
              <w:t>: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 xml:space="preserve"> осуществлять итог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 xml:space="preserve">вый и пошаговый контроль; </w:t>
            </w:r>
            <w:r w:rsidRPr="00CB52DA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</w:rPr>
              <w:t>Коммун</w:t>
            </w:r>
            <w:r w:rsidRPr="00CB52DA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</w:rPr>
              <w:t>и</w:t>
            </w:r>
            <w:r w:rsidRPr="00CB52DA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</w:rPr>
              <w:t>кативные</w:t>
            </w:r>
            <w:r w:rsidRPr="00325A09">
              <w:rPr>
                <w:rFonts w:ascii="Times New Roman" w:hAnsi="Times New Roman" w:cs="Times New Roman"/>
                <w:bCs/>
                <w:iCs/>
                <w:color w:val="auto"/>
                <w:kern w:val="0"/>
                <w:sz w:val="22"/>
                <w:szCs w:val="22"/>
              </w:rPr>
              <w:t>: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 xml:space="preserve"> уметь обсуждать и анал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и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зировать собственную художестве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ную деятельность и работу одноклас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с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 xml:space="preserve">ников </w:t>
            </w:r>
          </w:p>
        </w:tc>
        <w:tc>
          <w:tcPr>
            <w:tcW w:w="1275" w:type="dxa"/>
          </w:tcPr>
          <w:p w:rsidR="00667002" w:rsidRPr="00325A09" w:rsidRDefault="00667002" w:rsidP="00CB52DA">
            <w:pPr>
              <w:spacing w:after="0"/>
              <w:ind w:left="-57" w:right="-57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сотрудн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и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чать с тов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а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рищами в процессе совместной деятельн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сти, анал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и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зировать работы.</w:t>
            </w:r>
          </w:p>
        </w:tc>
        <w:tc>
          <w:tcPr>
            <w:tcW w:w="2119" w:type="dxa"/>
          </w:tcPr>
          <w:p w:rsidR="00667002" w:rsidRPr="00325A09" w:rsidRDefault="00667002" w:rsidP="00CB52DA">
            <w:pPr>
              <w:autoSpaceDE w:val="0"/>
              <w:autoSpaceDN w:val="0"/>
              <w:adjustRightInd w:val="0"/>
              <w:spacing w:after="0"/>
              <w:ind w:left="-57" w:right="-57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беседа, обсуждение работ.</w:t>
            </w:r>
          </w:p>
          <w:p w:rsidR="00667002" w:rsidRPr="00325A09" w:rsidRDefault="00667002" w:rsidP="00CB52DA">
            <w:pPr>
              <w:spacing w:after="0"/>
              <w:ind w:left="-57" w:right="-57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</w:pPr>
          </w:p>
          <w:p w:rsidR="00667002" w:rsidRPr="00325A09" w:rsidRDefault="00667002" w:rsidP="00CB52DA">
            <w:pPr>
              <w:spacing w:after="0"/>
              <w:ind w:left="-57" w:right="-57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работа с природным материалом на цве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т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ном картоне. С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ставление композ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и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ций из листьев</w:t>
            </w:r>
          </w:p>
        </w:tc>
        <w:tc>
          <w:tcPr>
            <w:tcW w:w="816" w:type="dxa"/>
          </w:tcPr>
          <w:p w:rsidR="00667002" w:rsidRPr="00325A09" w:rsidRDefault="00667002" w:rsidP="0036049A">
            <w:pPr>
              <w:spacing w:after="0"/>
              <w:ind w:left="-57" w:right="-57"/>
              <w:jc w:val="center"/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</w:pP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Фро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н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тал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ь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ная работа</w:t>
            </w:r>
          </w:p>
          <w:p w:rsidR="00667002" w:rsidRPr="00325A09" w:rsidRDefault="00667002" w:rsidP="0036049A">
            <w:pPr>
              <w:spacing w:after="0"/>
              <w:ind w:left="-57" w:right="-57"/>
              <w:jc w:val="center"/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</w:pPr>
          </w:p>
          <w:p w:rsidR="00667002" w:rsidRPr="00325A09" w:rsidRDefault="00667002" w:rsidP="0036049A">
            <w:pPr>
              <w:spacing w:after="0"/>
              <w:ind w:left="-57" w:right="-57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Инд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и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вид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у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альная работа</w:t>
            </w:r>
          </w:p>
        </w:tc>
        <w:tc>
          <w:tcPr>
            <w:tcW w:w="889" w:type="dxa"/>
            <w:gridSpan w:val="2"/>
          </w:tcPr>
          <w:p w:rsidR="00667002" w:rsidRPr="00325A09" w:rsidRDefault="005C580F" w:rsidP="0036049A">
            <w:pPr>
              <w:spacing w:after="0"/>
              <w:ind w:left="-57" w:right="-57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Граф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и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ка в работах худо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ж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ников</w:t>
            </w:r>
          </w:p>
        </w:tc>
      </w:tr>
      <w:tr w:rsidR="003849B1" w:rsidRPr="00325A09" w:rsidTr="0036049A">
        <w:trPr>
          <w:jc w:val="center"/>
        </w:trPr>
        <w:tc>
          <w:tcPr>
            <w:tcW w:w="453" w:type="dxa"/>
          </w:tcPr>
          <w:p w:rsidR="00667002" w:rsidRPr="00325A09" w:rsidRDefault="00667002" w:rsidP="0036049A">
            <w:pPr>
              <w:spacing w:after="0"/>
              <w:ind w:left="-57" w:right="-57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325A09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6</w:t>
            </w:r>
          </w:p>
        </w:tc>
        <w:tc>
          <w:tcPr>
            <w:tcW w:w="852" w:type="dxa"/>
          </w:tcPr>
          <w:p w:rsidR="00667002" w:rsidRPr="00325A09" w:rsidRDefault="007D284D" w:rsidP="0036049A">
            <w:pPr>
              <w:spacing w:after="0"/>
              <w:ind w:left="-107" w:right="-108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09.10.17</w:t>
            </w:r>
          </w:p>
        </w:tc>
        <w:tc>
          <w:tcPr>
            <w:tcW w:w="850" w:type="dxa"/>
          </w:tcPr>
          <w:p w:rsidR="00667002" w:rsidRPr="00325A09" w:rsidRDefault="00667002" w:rsidP="0036049A">
            <w:pPr>
              <w:spacing w:after="0"/>
              <w:ind w:left="-57" w:right="-57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</w:p>
        </w:tc>
        <w:tc>
          <w:tcPr>
            <w:tcW w:w="1276" w:type="dxa"/>
          </w:tcPr>
          <w:p w:rsidR="00667002" w:rsidRPr="00325A09" w:rsidRDefault="00667002" w:rsidP="0036049A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Выраз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и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тельные возможн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сти граф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и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ческих м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а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териалов.</w:t>
            </w:r>
          </w:p>
          <w:p w:rsidR="00667002" w:rsidRPr="00325A09" w:rsidRDefault="00667002" w:rsidP="0036049A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Линия-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lastRenderedPageBreak/>
              <w:t>выдумщица.</w:t>
            </w:r>
          </w:p>
        </w:tc>
        <w:tc>
          <w:tcPr>
            <w:tcW w:w="992" w:type="dxa"/>
          </w:tcPr>
          <w:p w:rsidR="00667002" w:rsidRPr="00325A09" w:rsidRDefault="00667002" w:rsidP="0036049A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</w:pP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lastRenderedPageBreak/>
              <w:t xml:space="preserve">изучение 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br/>
              <w:t>и пе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р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вичное</w:t>
            </w:r>
          </w:p>
          <w:p w:rsidR="00667002" w:rsidRPr="00325A09" w:rsidRDefault="00667002" w:rsidP="0036049A">
            <w:pPr>
              <w:spacing w:after="0"/>
              <w:ind w:left="-57" w:right="-57"/>
              <w:jc w:val="both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закре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п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ление новых знаний</w:t>
            </w:r>
          </w:p>
        </w:tc>
        <w:tc>
          <w:tcPr>
            <w:tcW w:w="2126" w:type="dxa"/>
          </w:tcPr>
          <w:p w:rsidR="00667002" w:rsidRPr="00325A09" w:rsidRDefault="00667002" w:rsidP="00CB52DA">
            <w:pPr>
              <w:autoSpaceDE w:val="0"/>
              <w:autoSpaceDN w:val="0"/>
              <w:adjustRightInd w:val="0"/>
              <w:spacing w:after="0"/>
              <w:ind w:left="-57" w:right="-57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Что такое графика? Разнообразие граф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и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ческих материалов. Красота и выраз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и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тельность линии. Тонкие и толстые, подвижные и тяг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у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lastRenderedPageBreak/>
              <w:t>чие линии.</w:t>
            </w:r>
          </w:p>
          <w:p w:rsidR="00667002" w:rsidRPr="00325A09" w:rsidRDefault="00667002" w:rsidP="00CB52DA">
            <w:pPr>
              <w:autoSpaceDE w:val="0"/>
              <w:autoSpaceDN w:val="0"/>
              <w:adjustRightInd w:val="0"/>
              <w:spacing w:after="0"/>
              <w:ind w:left="-57" w:right="-57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</w:pPr>
          </w:p>
        </w:tc>
        <w:tc>
          <w:tcPr>
            <w:tcW w:w="3828" w:type="dxa"/>
          </w:tcPr>
          <w:p w:rsidR="00667002" w:rsidRPr="00325A09" w:rsidRDefault="00667002" w:rsidP="00CB52DA">
            <w:pPr>
              <w:autoSpaceDE w:val="0"/>
              <w:autoSpaceDN w:val="0"/>
              <w:adjustRightInd w:val="0"/>
              <w:spacing w:after="0"/>
              <w:ind w:left="-57" w:right="-57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CB52DA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</w:rPr>
              <w:lastRenderedPageBreak/>
              <w:t>Познавательные:</w:t>
            </w:r>
            <w:r w:rsidRPr="00325A09">
              <w:rPr>
                <w:rFonts w:ascii="Times New Roman" w:hAnsi="Times New Roman" w:cs="Times New Roman"/>
                <w:bCs/>
                <w:iCs/>
                <w:color w:val="auto"/>
                <w:kern w:val="0"/>
                <w:sz w:val="22"/>
                <w:szCs w:val="22"/>
              </w:rPr>
              <w:t xml:space="preserve"> 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определять характер предложенных линий, способы созд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а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ния линий; апробировать разные сп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собы работы пером и палочкой, сра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в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нивать выразительные возможности графики и живописи.</w:t>
            </w:r>
          </w:p>
          <w:p w:rsidR="00667002" w:rsidRPr="00325A09" w:rsidRDefault="00667002" w:rsidP="00CB52DA">
            <w:pPr>
              <w:autoSpaceDE w:val="0"/>
              <w:autoSpaceDN w:val="0"/>
              <w:adjustRightInd w:val="0"/>
              <w:spacing w:after="0"/>
              <w:ind w:left="-57" w:right="-57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CB52DA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</w:rPr>
              <w:t>Регулятивные: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 xml:space="preserve"> планировать и грамо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т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lastRenderedPageBreak/>
              <w:t xml:space="preserve">но осуществлять учебные </w:t>
            </w:r>
            <w:r w:rsidR="00CB52DA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 xml:space="preserve">действия в соответствии с 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 xml:space="preserve">поставленной задачей; </w:t>
            </w:r>
          </w:p>
          <w:p w:rsidR="00667002" w:rsidRPr="00325A09" w:rsidRDefault="00667002" w:rsidP="00CB52DA">
            <w:pPr>
              <w:autoSpaceDE w:val="0"/>
              <w:autoSpaceDN w:val="0"/>
              <w:adjustRightInd w:val="0"/>
              <w:spacing w:after="0"/>
              <w:ind w:left="-57" w:right="-108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proofErr w:type="gramStart"/>
            <w:r w:rsidRPr="00CB52DA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</w:rPr>
              <w:t>Коммуникативные</w:t>
            </w:r>
            <w:proofErr w:type="gramEnd"/>
            <w:r w:rsidRPr="00CB52DA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</w:rPr>
              <w:t>:</w:t>
            </w:r>
            <w:r w:rsidR="00CB52DA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 xml:space="preserve"> уметь 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 xml:space="preserve">участвовать в диалоге, слушать и понимать других, </w:t>
            </w:r>
          </w:p>
        </w:tc>
        <w:tc>
          <w:tcPr>
            <w:tcW w:w="1275" w:type="dxa"/>
          </w:tcPr>
          <w:p w:rsidR="00667002" w:rsidRPr="00325A09" w:rsidRDefault="00667002" w:rsidP="00CB52DA">
            <w:pPr>
              <w:spacing w:after="0"/>
              <w:ind w:left="-57" w:right="-57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lastRenderedPageBreak/>
              <w:t>проявлять эстетич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е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ские чувс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т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ва при ра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с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смотрении произвед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е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ний иску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с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lastRenderedPageBreak/>
              <w:t>ства; анал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и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зировать работы.</w:t>
            </w:r>
          </w:p>
        </w:tc>
        <w:tc>
          <w:tcPr>
            <w:tcW w:w="2119" w:type="dxa"/>
          </w:tcPr>
          <w:p w:rsidR="00667002" w:rsidRPr="00325A09" w:rsidRDefault="00667002" w:rsidP="00CB52DA">
            <w:pPr>
              <w:autoSpaceDE w:val="0"/>
              <w:autoSpaceDN w:val="0"/>
              <w:adjustRightInd w:val="0"/>
              <w:spacing w:after="0"/>
              <w:ind w:left="-57" w:right="-57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lastRenderedPageBreak/>
              <w:t>беседа, обсуждение работ, рассматрив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а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ние репродукций картин известных художников.</w:t>
            </w:r>
          </w:p>
          <w:p w:rsidR="00667002" w:rsidRPr="00325A09" w:rsidRDefault="00667002" w:rsidP="00CB52DA">
            <w:pPr>
              <w:autoSpaceDE w:val="0"/>
              <w:autoSpaceDN w:val="0"/>
              <w:adjustRightInd w:val="0"/>
              <w:spacing w:after="0"/>
              <w:ind w:left="-57" w:right="-57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работа тушью, пером</w:t>
            </w:r>
          </w:p>
          <w:p w:rsidR="00667002" w:rsidRPr="00325A09" w:rsidRDefault="00667002" w:rsidP="00CB52DA">
            <w:pPr>
              <w:spacing w:after="0"/>
              <w:ind w:left="-57" w:right="-57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в тетради. Превр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а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lastRenderedPageBreak/>
              <w:t xml:space="preserve">щение пятен в птиц, зверей 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br/>
              <w:t>и разные волшебные существа</w:t>
            </w:r>
          </w:p>
        </w:tc>
        <w:tc>
          <w:tcPr>
            <w:tcW w:w="816" w:type="dxa"/>
          </w:tcPr>
          <w:p w:rsidR="00667002" w:rsidRPr="00325A09" w:rsidRDefault="00667002" w:rsidP="0036049A">
            <w:pPr>
              <w:spacing w:after="0"/>
              <w:ind w:left="-57" w:right="-57"/>
              <w:jc w:val="center"/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</w:pP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lastRenderedPageBreak/>
              <w:t>Фро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н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тал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ь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ная работа</w:t>
            </w:r>
          </w:p>
          <w:p w:rsidR="00667002" w:rsidRPr="00325A09" w:rsidRDefault="00667002" w:rsidP="0036049A">
            <w:pPr>
              <w:spacing w:after="0"/>
              <w:ind w:left="-57" w:right="-57"/>
              <w:jc w:val="center"/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</w:pPr>
          </w:p>
          <w:p w:rsidR="00667002" w:rsidRPr="00325A09" w:rsidRDefault="00667002" w:rsidP="0036049A">
            <w:pPr>
              <w:spacing w:after="0"/>
              <w:ind w:left="-57" w:right="-57"/>
              <w:jc w:val="center"/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</w:pPr>
          </w:p>
          <w:p w:rsidR="00667002" w:rsidRPr="00325A09" w:rsidRDefault="00667002" w:rsidP="0036049A">
            <w:pPr>
              <w:spacing w:after="0"/>
              <w:ind w:left="-57" w:right="-57"/>
              <w:jc w:val="center"/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</w:pPr>
          </w:p>
          <w:p w:rsidR="00667002" w:rsidRPr="00325A09" w:rsidRDefault="00667002" w:rsidP="0036049A">
            <w:pPr>
              <w:spacing w:after="0"/>
              <w:ind w:left="-57" w:right="-57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lastRenderedPageBreak/>
              <w:t>Инд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и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вид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у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альная работа</w:t>
            </w:r>
          </w:p>
        </w:tc>
        <w:tc>
          <w:tcPr>
            <w:tcW w:w="889" w:type="dxa"/>
            <w:gridSpan w:val="2"/>
          </w:tcPr>
          <w:p w:rsidR="00667002" w:rsidRPr="00325A09" w:rsidRDefault="005C580F" w:rsidP="0036049A">
            <w:pPr>
              <w:spacing w:after="0"/>
              <w:ind w:left="-57" w:right="-57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325A09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lastRenderedPageBreak/>
              <w:t>Соч</w:t>
            </w:r>
            <w:r w:rsidRPr="00325A09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и</w:t>
            </w:r>
            <w:r w:rsidRPr="00325A09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нение «Зи</w:t>
            </w:r>
            <w:r w:rsidRPr="00325A09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м</w:t>
            </w:r>
            <w:r w:rsidRPr="00325A09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ний лес»</w:t>
            </w:r>
          </w:p>
        </w:tc>
      </w:tr>
      <w:tr w:rsidR="003849B1" w:rsidRPr="00325A09" w:rsidTr="0036049A">
        <w:trPr>
          <w:jc w:val="center"/>
        </w:trPr>
        <w:tc>
          <w:tcPr>
            <w:tcW w:w="453" w:type="dxa"/>
          </w:tcPr>
          <w:p w:rsidR="00667002" w:rsidRPr="00325A09" w:rsidRDefault="00667002" w:rsidP="00C25693">
            <w:pPr>
              <w:spacing w:after="0"/>
              <w:ind w:left="-57" w:right="-57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325A09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lastRenderedPageBreak/>
              <w:t>7</w:t>
            </w:r>
          </w:p>
        </w:tc>
        <w:tc>
          <w:tcPr>
            <w:tcW w:w="852" w:type="dxa"/>
          </w:tcPr>
          <w:p w:rsidR="00667002" w:rsidRPr="00325A09" w:rsidRDefault="007D284D" w:rsidP="0036049A">
            <w:pPr>
              <w:spacing w:after="0"/>
              <w:ind w:left="-107" w:right="-108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16.10.17</w:t>
            </w:r>
          </w:p>
        </w:tc>
        <w:tc>
          <w:tcPr>
            <w:tcW w:w="850" w:type="dxa"/>
          </w:tcPr>
          <w:p w:rsidR="00667002" w:rsidRPr="00325A09" w:rsidRDefault="00667002" w:rsidP="0036049A">
            <w:pPr>
              <w:spacing w:after="0"/>
              <w:ind w:left="-57" w:right="-57"/>
              <w:jc w:val="both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</w:p>
        </w:tc>
        <w:tc>
          <w:tcPr>
            <w:tcW w:w="1276" w:type="dxa"/>
          </w:tcPr>
          <w:p w:rsidR="00667002" w:rsidRPr="00325A09" w:rsidRDefault="00667002" w:rsidP="0036049A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</w:pP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Выраз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и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тельные возможн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сти граф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и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ческих м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а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териалов. Волшебный лес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.</w:t>
            </w:r>
          </w:p>
        </w:tc>
        <w:tc>
          <w:tcPr>
            <w:tcW w:w="992" w:type="dxa"/>
          </w:tcPr>
          <w:p w:rsidR="00667002" w:rsidRPr="00325A09" w:rsidRDefault="00667002" w:rsidP="0036049A">
            <w:pPr>
              <w:spacing w:after="0"/>
              <w:ind w:left="-57" w:right="-57"/>
              <w:jc w:val="both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урок закре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п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ления изуче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н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ного</w:t>
            </w:r>
          </w:p>
        </w:tc>
        <w:tc>
          <w:tcPr>
            <w:tcW w:w="2126" w:type="dxa"/>
          </w:tcPr>
          <w:p w:rsidR="00667002" w:rsidRPr="00CB52DA" w:rsidRDefault="00667002" w:rsidP="00CB52DA">
            <w:pPr>
              <w:autoSpaceDE w:val="0"/>
              <w:autoSpaceDN w:val="0"/>
              <w:adjustRightInd w:val="0"/>
              <w:spacing w:after="0"/>
              <w:ind w:left="-57" w:right="-57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Выразительные во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з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можности линии, точки, темного и белого пятен (язык графики) для созд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а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ния художественн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го образа.</w:t>
            </w:r>
            <w:r w:rsidR="00CB52DA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 xml:space="preserve"> 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Правила безопасности на з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а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нятиях</w:t>
            </w:r>
          </w:p>
        </w:tc>
        <w:tc>
          <w:tcPr>
            <w:tcW w:w="3828" w:type="dxa"/>
          </w:tcPr>
          <w:p w:rsidR="00667002" w:rsidRPr="00325A09" w:rsidRDefault="00667002" w:rsidP="00CB52DA">
            <w:pPr>
              <w:autoSpaceDE w:val="0"/>
              <w:autoSpaceDN w:val="0"/>
              <w:adjustRightInd w:val="0"/>
              <w:spacing w:after="0"/>
              <w:ind w:left="-57" w:right="-57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</w:pPr>
            <w:proofErr w:type="gramStart"/>
            <w:r w:rsidRPr="00CB52DA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</w:rPr>
              <w:t>Познавательные</w:t>
            </w:r>
            <w:proofErr w:type="gramEnd"/>
            <w:r w:rsidRPr="00CB52DA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</w:rPr>
              <w:t>: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 xml:space="preserve"> участвовать в обс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у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ждении репродукций картин художн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и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 xml:space="preserve">ков-графиков; </w:t>
            </w:r>
          </w:p>
          <w:p w:rsidR="00CB52DA" w:rsidRDefault="00667002" w:rsidP="00CB52DA">
            <w:pPr>
              <w:autoSpaceDE w:val="0"/>
              <w:autoSpaceDN w:val="0"/>
              <w:adjustRightInd w:val="0"/>
              <w:spacing w:after="0"/>
              <w:ind w:left="-57" w:right="-57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CB52DA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</w:rPr>
              <w:t>Регулятивные: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 xml:space="preserve"> планировать и грамо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т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но осуществлять учебные действия в соответствии с поставленной задачей;</w:t>
            </w:r>
          </w:p>
          <w:p w:rsidR="00667002" w:rsidRPr="00325A09" w:rsidRDefault="00667002" w:rsidP="00CB52DA">
            <w:pPr>
              <w:autoSpaceDE w:val="0"/>
              <w:autoSpaceDN w:val="0"/>
              <w:adjustRightInd w:val="0"/>
              <w:spacing w:after="0"/>
              <w:ind w:left="-57" w:right="-108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CB52DA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</w:rPr>
              <w:t>Коммуникативные:</w:t>
            </w:r>
            <w:r w:rsidR="00CB52DA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 xml:space="preserve"> уметь 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участвовать в диалоге, слушать и понимать других, высказывать свою точку зрения</w:t>
            </w:r>
          </w:p>
        </w:tc>
        <w:tc>
          <w:tcPr>
            <w:tcW w:w="1275" w:type="dxa"/>
          </w:tcPr>
          <w:p w:rsidR="00667002" w:rsidRPr="00325A09" w:rsidRDefault="00667002" w:rsidP="00CB52DA">
            <w:pPr>
              <w:spacing w:after="0"/>
              <w:ind w:left="-57" w:right="-57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проявлять художес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т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венно-творческое мышление при ра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с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сматрив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а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нии ка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р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тин; обсу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ж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дать раб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ты.</w:t>
            </w:r>
          </w:p>
        </w:tc>
        <w:tc>
          <w:tcPr>
            <w:tcW w:w="2119" w:type="dxa"/>
          </w:tcPr>
          <w:p w:rsidR="00667002" w:rsidRPr="00325A09" w:rsidRDefault="00667002" w:rsidP="00CB52DA">
            <w:pPr>
              <w:autoSpaceDE w:val="0"/>
              <w:autoSpaceDN w:val="0"/>
              <w:adjustRightInd w:val="0"/>
              <w:spacing w:after="0"/>
              <w:ind w:left="-57" w:right="-57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беседа, обсуждение работ, рассматрив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а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ние репродукций картин известных художников.</w:t>
            </w:r>
          </w:p>
          <w:p w:rsidR="00667002" w:rsidRPr="00325A09" w:rsidRDefault="00667002" w:rsidP="00CB52DA">
            <w:pPr>
              <w:autoSpaceDE w:val="0"/>
              <w:autoSpaceDN w:val="0"/>
              <w:adjustRightInd w:val="0"/>
              <w:spacing w:after="0"/>
              <w:ind w:left="-57" w:right="-57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</w:pPr>
          </w:p>
          <w:p w:rsidR="00667002" w:rsidRPr="00325A09" w:rsidRDefault="00667002" w:rsidP="00CB52DA">
            <w:pPr>
              <w:spacing w:after="0"/>
              <w:ind w:left="-57" w:right="-57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Изображение во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л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шебного леса</w:t>
            </w:r>
          </w:p>
        </w:tc>
        <w:tc>
          <w:tcPr>
            <w:tcW w:w="816" w:type="dxa"/>
          </w:tcPr>
          <w:p w:rsidR="00667002" w:rsidRPr="00325A09" w:rsidRDefault="00667002" w:rsidP="0036049A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</w:pP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Фро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н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тал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ь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ная работа</w:t>
            </w:r>
          </w:p>
          <w:p w:rsidR="00667002" w:rsidRPr="00325A09" w:rsidRDefault="00667002" w:rsidP="0036049A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</w:pPr>
          </w:p>
          <w:p w:rsidR="00667002" w:rsidRPr="00325A09" w:rsidRDefault="00667002" w:rsidP="00CB52DA">
            <w:pPr>
              <w:spacing w:after="0"/>
              <w:ind w:right="-57"/>
              <w:jc w:val="both"/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</w:pPr>
          </w:p>
          <w:p w:rsidR="00667002" w:rsidRPr="00325A09" w:rsidRDefault="00667002" w:rsidP="0036049A">
            <w:pPr>
              <w:spacing w:after="0"/>
              <w:ind w:left="-57" w:right="-57"/>
              <w:jc w:val="both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Инд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и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вид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у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альная работа</w:t>
            </w:r>
          </w:p>
        </w:tc>
        <w:tc>
          <w:tcPr>
            <w:tcW w:w="889" w:type="dxa"/>
            <w:gridSpan w:val="2"/>
          </w:tcPr>
          <w:p w:rsidR="00667002" w:rsidRPr="00325A09" w:rsidRDefault="005C580F" w:rsidP="0036049A">
            <w:pPr>
              <w:spacing w:after="0"/>
              <w:ind w:left="-57" w:right="-57"/>
              <w:jc w:val="both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325A09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Выл</w:t>
            </w:r>
            <w:r w:rsidRPr="00325A09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е</w:t>
            </w:r>
            <w:r w:rsidRPr="00325A09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пить свое люб</w:t>
            </w:r>
            <w:r w:rsidRPr="00325A09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и</w:t>
            </w:r>
            <w:r w:rsidRPr="00325A09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мое живо</w:t>
            </w:r>
            <w:r w:rsidRPr="00325A09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т</w:t>
            </w:r>
            <w:r w:rsidRPr="00325A09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ное</w:t>
            </w:r>
          </w:p>
        </w:tc>
      </w:tr>
      <w:tr w:rsidR="003849B1" w:rsidRPr="00325A09" w:rsidTr="0036049A">
        <w:trPr>
          <w:jc w:val="center"/>
        </w:trPr>
        <w:tc>
          <w:tcPr>
            <w:tcW w:w="453" w:type="dxa"/>
          </w:tcPr>
          <w:p w:rsidR="00667002" w:rsidRPr="00325A09" w:rsidRDefault="00667002" w:rsidP="00C25693">
            <w:pPr>
              <w:spacing w:after="0"/>
              <w:ind w:left="-57" w:right="-57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325A09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8</w:t>
            </w:r>
          </w:p>
        </w:tc>
        <w:tc>
          <w:tcPr>
            <w:tcW w:w="852" w:type="dxa"/>
          </w:tcPr>
          <w:p w:rsidR="00667002" w:rsidRPr="00325A09" w:rsidRDefault="007D284D" w:rsidP="0036049A">
            <w:pPr>
              <w:spacing w:after="0"/>
              <w:ind w:left="-107" w:right="-108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23.10.17</w:t>
            </w:r>
          </w:p>
        </w:tc>
        <w:tc>
          <w:tcPr>
            <w:tcW w:w="850" w:type="dxa"/>
          </w:tcPr>
          <w:p w:rsidR="00667002" w:rsidRPr="00325A09" w:rsidRDefault="00667002" w:rsidP="0036049A">
            <w:pPr>
              <w:spacing w:after="0"/>
              <w:ind w:left="-57" w:right="-57"/>
              <w:jc w:val="both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</w:p>
        </w:tc>
        <w:tc>
          <w:tcPr>
            <w:tcW w:w="1276" w:type="dxa"/>
          </w:tcPr>
          <w:p w:rsidR="00667002" w:rsidRPr="00325A09" w:rsidRDefault="00667002" w:rsidP="0036049A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Выраз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и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 xml:space="preserve">тельность материалов для работы 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br/>
              <w:t xml:space="preserve">в объеме. </w:t>
            </w:r>
            <w:proofErr w:type="spellStart"/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Пингвинчик</w:t>
            </w:r>
            <w:proofErr w:type="spellEnd"/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 xml:space="preserve"> на льдине.</w:t>
            </w:r>
          </w:p>
          <w:p w:rsidR="00667002" w:rsidRPr="00325A09" w:rsidRDefault="00667002" w:rsidP="0036049A">
            <w:pPr>
              <w:spacing w:after="0"/>
              <w:ind w:left="-57" w:right="-57"/>
              <w:jc w:val="both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</w:p>
        </w:tc>
        <w:tc>
          <w:tcPr>
            <w:tcW w:w="992" w:type="dxa"/>
          </w:tcPr>
          <w:p w:rsidR="00667002" w:rsidRPr="00325A09" w:rsidRDefault="00667002" w:rsidP="0036049A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</w:pP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 xml:space="preserve">изучение 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br/>
              <w:t>и пе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р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вичное</w:t>
            </w:r>
          </w:p>
          <w:p w:rsidR="00667002" w:rsidRPr="00325A09" w:rsidRDefault="00667002" w:rsidP="0036049A">
            <w:pPr>
              <w:spacing w:after="0"/>
              <w:ind w:left="-57" w:right="-57"/>
              <w:jc w:val="both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закре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п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ление новых знаний</w:t>
            </w:r>
          </w:p>
        </w:tc>
        <w:tc>
          <w:tcPr>
            <w:tcW w:w="2126" w:type="dxa"/>
          </w:tcPr>
          <w:p w:rsidR="00667002" w:rsidRPr="00325A09" w:rsidRDefault="00667002" w:rsidP="00CB52DA">
            <w:pPr>
              <w:autoSpaceDE w:val="0"/>
              <w:autoSpaceDN w:val="0"/>
              <w:adjustRightInd w:val="0"/>
              <w:spacing w:after="0"/>
              <w:ind w:left="-57" w:right="-57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Скульптура, обра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з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ный язык скульпт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у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ры. Материалы, с которыми работает скульптор.</w:t>
            </w:r>
          </w:p>
          <w:p w:rsidR="00667002" w:rsidRPr="00325A09" w:rsidRDefault="00667002" w:rsidP="00CB52DA">
            <w:pPr>
              <w:spacing w:after="0"/>
              <w:ind w:left="-57" w:right="-57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Правила безопасн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сти на занятиях</w:t>
            </w:r>
          </w:p>
        </w:tc>
        <w:tc>
          <w:tcPr>
            <w:tcW w:w="3828" w:type="dxa"/>
          </w:tcPr>
          <w:p w:rsidR="00667002" w:rsidRPr="00325A09" w:rsidRDefault="00667002" w:rsidP="00CB52DA">
            <w:pPr>
              <w:autoSpaceDE w:val="0"/>
              <w:autoSpaceDN w:val="0"/>
              <w:adjustRightInd w:val="0"/>
              <w:spacing w:after="0"/>
              <w:ind w:left="-57" w:right="-57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</w:pPr>
            <w:proofErr w:type="gramStart"/>
            <w:r w:rsidRPr="00CB52DA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</w:rPr>
              <w:t>Познавательные</w:t>
            </w:r>
            <w:proofErr w:type="gramEnd"/>
            <w:r w:rsidRPr="00CB52DA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</w:rPr>
              <w:t>:</w:t>
            </w:r>
            <w:r w:rsidRPr="00325A09">
              <w:rPr>
                <w:rFonts w:ascii="Times New Roman" w:hAnsi="Times New Roman" w:cs="Times New Roman"/>
                <w:bCs/>
                <w:iCs/>
                <w:color w:val="auto"/>
                <w:kern w:val="0"/>
                <w:sz w:val="22"/>
                <w:szCs w:val="22"/>
              </w:rPr>
              <w:t xml:space="preserve"> 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создавать объемное изображение животного с передачей характера.</w:t>
            </w:r>
          </w:p>
          <w:p w:rsidR="00667002" w:rsidRPr="00325A09" w:rsidRDefault="00667002" w:rsidP="00CB52DA">
            <w:pPr>
              <w:autoSpaceDE w:val="0"/>
              <w:autoSpaceDN w:val="0"/>
              <w:adjustRightInd w:val="0"/>
              <w:spacing w:after="0"/>
              <w:ind w:left="-57" w:right="-108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CB52DA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</w:rPr>
              <w:t>Регулятивные:</w:t>
            </w:r>
            <w:r w:rsidRPr="00325A09">
              <w:rPr>
                <w:rFonts w:ascii="Times New Roman" w:hAnsi="Times New Roman" w:cs="Times New Roman"/>
                <w:bCs/>
                <w:iCs/>
                <w:color w:val="auto"/>
                <w:kern w:val="0"/>
                <w:sz w:val="22"/>
                <w:szCs w:val="22"/>
              </w:rPr>
              <w:t xml:space="preserve"> 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осуществлять пошаг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вый контроль для соблюдения форм и пропорций работы; адекватно воспр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и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 xml:space="preserve">нимать оценку учителя; </w:t>
            </w:r>
            <w:r w:rsidRPr="00CB52DA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</w:rPr>
              <w:t>Коммуник</w:t>
            </w:r>
            <w:r w:rsidRPr="00CB52DA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</w:rPr>
              <w:t>а</w:t>
            </w:r>
            <w:r w:rsidRPr="00CB52DA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</w:rPr>
              <w:t>тивные:</w:t>
            </w:r>
            <w:r w:rsidRPr="00325A09">
              <w:rPr>
                <w:rFonts w:ascii="Times New Roman" w:hAnsi="Times New Roman" w:cs="Times New Roman"/>
                <w:bCs/>
                <w:iCs/>
                <w:color w:val="auto"/>
                <w:kern w:val="0"/>
                <w:sz w:val="22"/>
                <w:szCs w:val="22"/>
              </w:rPr>
              <w:t xml:space="preserve"> </w:t>
            </w:r>
            <w:r w:rsidR="00CB52DA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 xml:space="preserve">уметь 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участвовать в диалоге, слушать и понимать других</w:t>
            </w:r>
            <w:r w:rsidR="00CB52DA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, высказ</w:t>
            </w:r>
            <w:r w:rsidR="00CB52DA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ы</w:t>
            </w:r>
            <w:r w:rsidR="00CB52DA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вать свою точку зрения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 xml:space="preserve"> </w:t>
            </w:r>
          </w:p>
        </w:tc>
        <w:tc>
          <w:tcPr>
            <w:tcW w:w="1275" w:type="dxa"/>
          </w:tcPr>
          <w:p w:rsidR="00667002" w:rsidRPr="00325A09" w:rsidRDefault="00667002" w:rsidP="00CB52DA">
            <w:pPr>
              <w:spacing w:after="0"/>
              <w:ind w:left="-57" w:right="-57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обсуждать и анализир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вать выпо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л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ненные р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а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боты.</w:t>
            </w:r>
          </w:p>
        </w:tc>
        <w:tc>
          <w:tcPr>
            <w:tcW w:w="2119" w:type="dxa"/>
          </w:tcPr>
          <w:p w:rsidR="00667002" w:rsidRPr="00325A09" w:rsidRDefault="00667002" w:rsidP="00CB52DA">
            <w:pPr>
              <w:autoSpaceDE w:val="0"/>
              <w:autoSpaceDN w:val="0"/>
              <w:adjustRightInd w:val="0"/>
              <w:spacing w:after="0"/>
              <w:ind w:left="-57" w:right="-57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беседа, обсуждение работ, практикум.</w:t>
            </w:r>
          </w:p>
          <w:p w:rsidR="00667002" w:rsidRPr="00325A09" w:rsidRDefault="00667002" w:rsidP="00CB52DA">
            <w:pPr>
              <w:autoSpaceDE w:val="0"/>
              <w:autoSpaceDN w:val="0"/>
              <w:adjustRightInd w:val="0"/>
              <w:spacing w:after="0"/>
              <w:ind w:left="-57" w:right="-57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</w:pPr>
          </w:p>
          <w:p w:rsidR="00667002" w:rsidRPr="00325A09" w:rsidRDefault="00667002" w:rsidP="00CB52DA">
            <w:pPr>
              <w:autoSpaceDE w:val="0"/>
              <w:autoSpaceDN w:val="0"/>
              <w:adjustRightInd w:val="0"/>
              <w:spacing w:after="0"/>
              <w:ind w:left="-57" w:right="-57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</w:pPr>
          </w:p>
          <w:p w:rsidR="00667002" w:rsidRPr="00325A09" w:rsidRDefault="00667002" w:rsidP="00CB52DA">
            <w:pPr>
              <w:spacing w:after="0"/>
              <w:ind w:left="-57" w:right="-57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работа с пластил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и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 xml:space="preserve">ном 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br/>
              <w:t>и стеками. Лепка пингвина</w:t>
            </w:r>
          </w:p>
        </w:tc>
        <w:tc>
          <w:tcPr>
            <w:tcW w:w="816" w:type="dxa"/>
          </w:tcPr>
          <w:p w:rsidR="00667002" w:rsidRPr="00325A09" w:rsidRDefault="00667002" w:rsidP="0036049A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</w:pP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Фро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н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тал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ь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ная работа</w:t>
            </w:r>
          </w:p>
          <w:p w:rsidR="00667002" w:rsidRPr="00325A09" w:rsidRDefault="00667002" w:rsidP="0036049A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</w:pPr>
          </w:p>
          <w:p w:rsidR="00667002" w:rsidRPr="00325A09" w:rsidRDefault="00667002" w:rsidP="0036049A">
            <w:pPr>
              <w:spacing w:after="0"/>
              <w:ind w:left="-57" w:right="-57"/>
              <w:jc w:val="both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Инд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и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вид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у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альная работа</w:t>
            </w:r>
          </w:p>
        </w:tc>
        <w:tc>
          <w:tcPr>
            <w:tcW w:w="889" w:type="dxa"/>
            <w:gridSpan w:val="2"/>
          </w:tcPr>
          <w:p w:rsidR="00667002" w:rsidRPr="00325A09" w:rsidRDefault="005C580F" w:rsidP="0036049A">
            <w:pPr>
              <w:spacing w:after="0"/>
              <w:ind w:left="-57" w:right="-57"/>
              <w:jc w:val="both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proofErr w:type="spellStart"/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Фот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соо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б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щение</w:t>
            </w:r>
            <w:proofErr w:type="spellEnd"/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 xml:space="preserve"> о городе</w:t>
            </w:r>
          </w:p>
        </w:tc>
      </w:tr>
      <w:tr w:rsidR="003849B1" w:rsidRPr="00325A09" w:rsidTr="0036049A">
        <w:trPr>
          <w:jc w:val="center"/>
        </w:trPr>
        <w:tc>
          <w:tcPr>
            <w:tcW w:w="453" w:type="dxa"/>
          </w:tcPr>
          <w:p w:rsidR="00667002" w:rsidRPr="00325A09" w:rsidRDefault="00667002" w:rsidP="00C25693">
            <w:pPr>
              <w:spacing w:after="0"/>
              <w:ind w:left="-57" w:right="-57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325A09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9</w:t>
            </w:r>
          </w:p>
        </w:tc>
        <w:tc>
          <w:tcPr>
            <w:tcW w:w="852" w:type="dxa"/>
          </w:tcPr>
          <w:p w:rsidR="00667002" w:rsidRPr="00325A09" w:rsidRDefault="007D284D" w:rsidP="0036049A">
            <w:pPr>
              <w:spacing w:after="0"/>
              <w:ind w:left="-107" w:right="-108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30.10.17</w:t>
            </w:r>
          </w:p>
        </w:tc>
        <w:tc>
          <w:tcPr>
            <w:tcW w:w="850" w:type="dxa"/>
          </w:tcPr>
          <w:p w:rsidR="00667002" w:rsidRPr="00325A09" w:rsidRDefault="00667002" w:rsidP="0036049A">
            <w:pPr>
              <w:spacing w:after="0"/>
              <w:ind w:left="-57" w:right="-57"/>
              <w:jc w:val="both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</w:p>
        </w:tc>
        <w:tc>
          <w:tcPr>
            <w:tcW w:w="1276" w:type="dxa"/>
          </w:tcPr>
          <w:p w:rsidR="00667002" w:rsidRPr="00325A09" w:rsidRDefault="00667002" w:rsidP="0036049A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Изображ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е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 xml:space="preserve">ние родного города 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br/>
              <w:t xml:space="preserve">с помощью 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br/>
              <w:t>неожида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ных мат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е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риалов.</w:t>
            </w:r>
          </w:p>
        </w:tc>
        <w:tc>
          <w:tcPr>
            <w:tcW w:w="992" w:type="dxa"/>
          </w:tcPr>
          <w:p w:rsidR="00667002" w:rsidRPr="00325A09" w:rsidRDefault="00667002" w:rsidP="0036049A">
            <w:pPr>
              <w:spacing w:after="0"/>
              <w:ind w:left="-57" w:right="-57"/>
              <w:jc w:val="both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обобщ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е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ние и систем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а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 xml:space="preserve">тизация 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br/>
              <w:t>знаний</w:t>
            </w:r>
          </w:p>
        </w:tc>
        <w:tc>
          <w:tcPr>
            <w:tcW w:w="2126" w:type="dxa"/>
          </w:tcPr>
          <w:p w:rsidR="00667002" w:rsidRPr="00325A09" w:rsidRDefault="00667002" w:rsidP="00CB52DA">
            <w:pPr>
              <w:autoSpaceDE w:val="0"/>
              <w:autoSpaceDN w:val="0"/>
              <w:adjustRightInd w:val="0"/>
              <w:spacing w:after="0"/>
              <w:ind w:left="-57" w:right="-57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Для художника л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ю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бой материал может стать выразител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ь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ным. Сходство и различие матери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а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лов. Отличие колл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а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жа и аппликации.</w:t>
            </w:r>
          </w:p>
        </w:tc>
        <w:tc>
          <w:tcPr>
            <w:tcW w:w="3828" w:type="dxa"/>
          </w:tcPr>
          <w:p w:rsidR="00667002" w:rsidRPr="00325A09" w:rsidRDefault="00667002" w:rsidP="00CB52DA">
            <w:pPr>
              <w:autoSpaceDE w:val="0"/>
              <w:autoSpaceDN w:val="0"/>
              <w:adjustRightInd w:val="0"/>
              <w:spacing w:after="0"/>
              <w:ind w:left="-57" w:right="-57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466273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</w:rPr>
              <w:t>Познавательные:</w:t>
            </w:r>
            <w:r w:rsidRPr="00325A09">
              <w:rPr>
                <w:rFonts w:ascii="Times New Roman" w:hAnsi="Times New Roman" w:cs="Times New Roman"/>
                <w:bCs/>
                <w:iCs/>
                <w:color w:val="auto"/>
                <w:kern w:val="0"/>
                <w:sz w:val="22"/>
                <w:szCs w:val="22"/>
              </w:rPr>
              <w:t xml:space="preserve"> 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воспроизводить по памяти информацию для решения п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 xml:space="preserve">ставленной учебной задачи; </w:t>
            </w:r>
          </w:p>
          <w:p w:rsidR="00667002" w:rsidRPr="00325A09" w:rsidRDefault="00667002" w:rsidP="00CB52DA">
            <w:pPr>
              <w:autoSpaceDE w:val="0"/>
              <w:autoSpaceDN w:val="0"/>
              <w:adjustRightInd w:val="0"/>
              <w:spacing w:after="0"/>
              <w:ind w:left="-57" w:right="-57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proofErr w:type="gramStart"/>
            <w:r w:rsidRPr="00466273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</w:rPr>
              <w:t>Регулятивные</w:t>
            </w:r>
            <w:proofErr w:type="gramEnd"/>
            <w:r w:rsidRPr="00466273">
              <w:rPr>
                <w:rFonts w:ascii="Times New Roman" w:hAnsi="Times New Roman" w:cs="Times New Roman"/>
                <w:b/>
                <w:i/>
                <w:color w:val="auto"/>
                <w:kern w:val="0"/>
                <w:sz w:val="22"/>
                <w:szCs w:val="22"/>
              </w:rPr>
              <w:t>: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 xml:space="preserve"> рационально строить самостоятельную деятельность; </w:t>
            </w:r>
            <w:r w:rsidRPr="00466273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</w:rPr>
              <w:t>Ко</w:t>
            </w:r>
            <w:r w:rsidRPr="00466273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</w:rPr>
              <w:t>м</w:t>
            </w:r>
            <w:r w:rsidRPr="00466273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</w:rPr>
              <w:t>муникативные:</w:t>
            </w:r>
            <w:r w:rsidRPr="00325A09">
              <w:rPr>
                <w:rFonts w:ascii="Times New Roman" w:hAnsi="Times New Roman" w:cs="Times New Roman"/>
                <w:bCs/>
                <w:iCs/>
                <w:color w:val="auto"/>
                <w:kern w:val="0"/>
                <w:sz w:val="22"/>
                <w:szCs w:val="22"/>
              </w:rPr>
              <w:t xml:space="preserve"> 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обсуждать и анализ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и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 xml:space="preserve">ровать собственную художественную деятельность и работу одноклассников </w:t>
            </w:r>
          </w:p>
        </w:tc>
        <w:tc>
          <w:tcPr>
            <w:tcW w:w="1275" w:type="dxa"/>
          </w:tcPr>
          <w:p w:rsidR="00667002" w:rsidRPr="00325A09" w:rsidRDefault="00667002" w:rsidP="00CB52DA">
            <w:pPr>
              <w:spacing w:after="0"/>
              <w:ind w:left="-57" w:right="-57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обсуждать и анализир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вать работы с позиций творческих задач темы.</w:t>
            </w:r>
          </w:p>
        </w:tc>
        <w:tc>
          <w:tcPr>
            <w:tcW w:w="2119" w:type="dxa"/>
          </w:tcPr>
          <w:p w:rsidR="00667002" w:rsidRPr="007637A5" w:rsidRDefault="00667002" w:rsidP="007637A5">
            <w:pPr>
              <w:autoSpaceDE w:val="0"/>
              <w:autoSpaceDN w:val="0"/>
              <w:adjustRightInd w:val="0"/>
              <w:spacing w:after="0"/>
              <w:ind w:left="-57" w:right="-57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беседа, обсуждение работ</w:t>
            </w:r>
            <w:r w:rsidR="007637A5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 xml:space="preserve">, 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работа гу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а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шью, акварелью, мелками, неожида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ными материалами. Изображение родн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го города</w:t>
            </w:r>
          </w:p>
        </w:tc>
        <w:tc>
          <w:tcPr>
            <w:tcW w:w="816" w:type="dxa"/>
          </w:tcPr>
          <w:p w:rsidR="00667002" w:rsidRPr="00325A09" w:rsidRDefault="00667002" w:rsidP="0065227D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</w:pP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Фро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н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тал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ь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ная работа</w:t>
            </w:r>
          </w:p>
          <w:p w:rsidR="00667002" w:rsidRPr="00325A09" w:rsidRDefault="00667002" w:rsidP="0036049A">
            <w:pPr>
              <w:spacing w:after="0"/>
              <w:ind w:left="-57" w:right="-57"/>
              <w:jc w:val="both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Инд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и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вид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у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альная работа</w:t>
            </w:r>
          </w:p>
        </w:tc>
        <w:tc>
          <w:tcPr>
            <w:tcW w:w="889" w:type="dxa"/>
            <w:gridSpan w:val="2"/>
          </w:tcPr>
          <w:p w:rsidR="00667002" w:rsidRPr="00325A09" w:rsidRDefault="007637A5" w:rsidP="0036049A">
            <w:pPr>
              <w:spacing w:after="0"/>
              <w:ind w:left="-57" w:right="-57"/>
              <w:jc w:val="both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Соо</w:t>
            </w:r>
            <w:r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б</w:t>
            </w:r>
            <w:r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щение «Л</w:t>
            </w:r>
            <w:r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ю</w:t>
            </w:r>
            <w:r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бимый уголок моего города»</w:t>
            </w:r>
          </w:p>
        </w:tc>
      </w:tr>
      <w:tr w:rsidR="00667002" w:rsidRPr="00325A09" w:rsidTr="003849B1">
        <w:trPr>
          <w:jc w:val="center"/>
        </w:trPr>
        <w:tc>
          <w:tcPr>
            <w:tcW w:w="15476" w:type="dxa"/>
            <w:gridSpan w:val="12"/>
          </w:tcPr>
          <w:p w:rsidR="00667002" w:rsidRPr="00325A09" w:rsidRDefault="00667002" w:rsidP="0036049A">
            <w:pPr>
              <w:spacing w:after="0"/>
              <w:ind w:left="204" w:right="-57"/>
              <w:jc w:val="both"/>
              <w:rPr>
                <w:rFonts w:ascii="Times New Roman" w:eastAsiaTheme="minorEastAsia" w:hAnsi="Times New Roman" w:cs="Times New Roman"/>
                <w:b/>
                <w:color w:val="auto"/>
                <w:kern w:val="0"/>
                <w:sz w:val="22"/>
                <w:szCs w:val="22"/>
                <w:lang w:bidi="he-IL"/>
              </w:rPr>
            </w:pPr>
            <w:r w:rsidRPr="00325A09">
              <w:rPr>
                <w:rFonts w:ascii="Times New Roman" w:eastAsiaTheme="minorEastAsia" w:hAnsi="Times New Roman" w:cs="Times New Roman"/>
                <w:b/>
                <w:color w:val="auto"/>
                <w:kern w:val="0"/>
                <w:sz w:val="22"/>
                <w:szCs w:val="22"/>
                <w:lang w:bidi="he-IL"/>
              </w:rPr>
              <w:t>Итого за 1 четверть – 9 часов</w:t>
            </w:r>
          </w:p>
        </w:tc>
      </w:tr>
      <w:tr w:rsidR="00667002" w:rsidRPr="00325A09" w:rsidTr="003849B1">
        <w:trPr>
          <w:jc w:val="center"/>
        </w:trPr>
        <w:tc>
          <w:tcPr>
            <w:tcW w:w="15476" w:type="dxa"/>
            <w:gridSpan w:val="12"/>
          </w:tcPr>
          <w:p w:rsidR="00667002" w:rsidRPr="00325A09" w:rsidRDefault="00667002" w:rsidP="0036049A">
            <w:pPr>
              <w:spacing w:after="0"/>
              <w:ind w:left="-57" w:right="-57"/>
              <w:jc w:val="center"/>
              <w:rPr>
                <w:rFonts w:ascii="Times New Roman" w:eastAsiaTheme="minorEastAsia" w:hAnsi="Times New Roman" w:cs="Times New Roman"/>
                <w:b/>
                <w:color w:val="7030A0"/>
                <w:kern w:val="0"/>
                <w:sz w:val="22"/>
                <w:szCs w:val="22"/>
                <w:lang w:bidi="he-IL"/>
              </w:rPr>
            </w:pPr>
            <w:r w:rsidRPr="00325A09">
              <w:rPr>
                <w:rFonts w:ascii="Times New Roman" w:eastAsiaTheme="minorEastAsia" w:hAnsi="Times New Roman" w:cs="Times New Roman"/>
                <w:b/>
                <w:color w:val="7030A0"/>
                <w:kern w:val="0"/>
                <w:sz w:val="22"/>
                <w:szCs w:val="22"/>
                <w:lang w:bidi="he-IL"/>
              </w:rPr>
              <w:t>2 четверть</w:t>
            </w:r>
            <w:r w:rsidR="00D20842">
              <w:rPr>
                <w:rFonts w:ascii="Times New Roman" w:eastAsiaTheme="minorEastAsia" w:hAnsi="Times New Roman" w:cs="Times New Roman"/>
                <w:b/>
                <w:color w:val="7030A0"/>
                <w:kern w:val="0"/>
                <w:sz w:val="22"/>
                <w:szCs w:val="22"/>
                <w:lang w:bidi="he-IL"/>
              </w:rPr>
              <w:t xml:space="preserve"> – 7</w:t>
            </w:r>
            <w:r w:rsidR="003849B1">
              <w:rPr>
                <w:rFonts w:ascii="Times New Roman" w:eastAsiaTheme="minorEastAsia" w:hAnsi="Times New Roman" w:cs="Times New Roman"/>
                <w:b/>
                <w:color w:val="7030A0"/>
                <w:kern w:val="0"/>
                <w:sz w:val="22"/>
                <w:szCs w:val="22"/>
                <w:lang w:bidi="he-IL"/>
              </w:rPr>
              <w:t xml:space="preserve"> часов</w:t>
            </w:r>
          </w:p>
        </w:tc>
      </w:tr>
      <w:tr w:rsidR="00667002" w:rsidRPr="00325A09" w:rsidTr="003849B1">
        <w:trPr>
          <w:jc w:val="center"/>
        </w:trPr>
        <w:tc>
          <w:tcPr>
            <w:tcW w:w="15476" w:type="dxa"/>
            <w:gridSpan w:val="12"/>
          </w:tcPr>
          <w:p w:rsidR="00667002" w:rsidRPr="00DB2344" w:rsidRDefault="00667002" w:rsidP="0036049A">
            <w:pPr>
              <w:spacing w:after="0"/>
              <w:ind w:left="-57" w:right="-57"/>
              <w:jc w:val="center"/>
              <w:rPr>
                <w:rFonts w:ascii="Times New Roman" w:eastAsiaTheme="minorEastAsia" w:hAnsi="Times New Roman" w:cs="Times New Roman"/>
                <w:b/>
                <w:color w:val="auto"/>
                <w:kern w:val="0"/>
                <w:sz w:val="22"/>
                <w:szCs w:val="22"/>
                <w:lang w:bidi="he-IL"/>
              </w:rPr>
            </w:pPr>
            <w:r w:rsidRPr="00DB2344">
              <w:rPr>
                <w:rFonts w:ascii="Times New Roman" w:eastAsiaTheme="minorEastAsia" w:hAnsi="Times New Roman" w:cs="Times New Roman"/>
                <w:b/>
                <w:color w:val="auto"/>
                <w:kern w:val="0"/>
                <w:sz w:val="22"/>
                <w:szCs w:val="22"/>
                <w:lang w:bidi="he-IL"/>
              </w:rPr>
              <w:t>Раздел «</w:t>
            </w:r>
            <w:r w:rsidRPr="00DB2344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</w:rPr>
              <w:t>Реальность и фантазия</w:t>
            </w:r>
            <w:r w:rsidRPr="00DB2344">
              <w:rPr>
                <w:rFonts w:ascii="Times New Roman" w:eastAsiaTheme="minorEastAsia" w:hAnsi="Times New Roman" w:cs="Times New Roman"/>
                <w:b/>
                <w:color w:val="auto"/>
                <w:kern w:val="0"/>
                <w:sz w:val="22"/>
                <w:szCs w:val="22"/>
                <w:lang w:bidi="he-IL"/>
              </w:rPr>
              <w:t>» - 7 часов</w:t>
            </w:r>
          </w:p>
        </w:tc>
      </w:tr>
      <w:tr w:rsidR="003849B1" w:rsidRPr="00325A09" w:rsidTr="0036049A">
        <w:trPr>
          <w:jc w:val="center"/>
        </w:trPr>
        <w:tc>
          <w:tcPr>
            <w:tcW w:w="453" w:type="dxa"/>
          </w:tcPr>
          <w:p w:rsidR="00767F3D" w:rsidRDefault="00767F3D" w:rsidP="00C25693">
            <w:pPr>
              <w:spacing w:after="0"/>
              <w:ind w:left="-57" w:right="-57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1/</w:t>
            </w:r>
          </w:p>
          <w:p w:rsidR="00667002" w:rsidRPr="00325A09" w:rsidRDefault="00667002" w:rsidP="00C25693">
            <w:pPr>
              <w:spacing w:after="0"/>
              <w:ind w:left="-57" w:right="-57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325A09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10</w:t>
            </w:r>
          </w:p>
        </w:tc>
        <w:tc>
          <w:tcPr>
            <w:tcW w:w="852" w:type="dxa"/>
          </w:tcPr>
          <w:p w:rsidR="00667002" w:rsidRPr="00325A09" w:rsidRDefault="007D284D" w:rsidP="0036049A">
            <w:pPr>
              <w:spacing w:after="0"/>
              <w:ind w:left="-107" w:right="-108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13.11.17</w:t>
            </w:r>
          </w:p>
        </w:tc>
        <w:tc>
          <w:tcPr>
            <w:tcW w:w="850" w:type="dxa"/>
          </w:tcPr>
          <w:p w:rsidR="00667002" w:rsidRPr="00325A09" w:rsidRDefault="00667002" w:rsidP="0036049A">
            <w:pPr>
              <w:spacing w:after="0"/>
              <w:ind w:left="-57" w:right="-57"/>
              <w:jc w:val="both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</w:p>
        </w:tc>
        <w:tc>
          <w:tcPr>
            <w:tcW w:w="1276" w:type="dxa"/>
          </w:tcPr>
          <w:p w:rsidR="00667002" w:rsidRPr="00325A09" w:rsidRDefault="00667002" w:rsidP="0036049A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Изображ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е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ние и р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е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 xml:space="preserve">альность. 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lastRenderedPageBreak/>
              <w:t>Павлин.</w:t>
            </w:r>
          </w:p>
        </w:tc>
        <w:tc>
          <w:tcPr>
            <w:tcW w:w="992" w:type="dxa"/>
          </w:tcPr>
          <w:p w:rsidR="00667002" w:rsidRPr="00325A09" w:rsidRDefault="00667002" w:rsidP="0036049A">
            <w:pPr>
              <w:spacing w:after="0"/>
              <w:ind w:left="-57" w:right="-57"/>
              <w:jc w:val="both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lastRenderedPageBreak/>
              <w:t>изучение и пе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р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 xml:space="preserve">вичное 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br/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lastRenderedPageBreak/>
              <w:t>закре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п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ление новых знаний</w:t>
            </w:r>
          </w:p>
        </w:tc>
        <w:tc>
          <w:tcPr>
            <w:tcW w:w="2126" w:type="dxa"/>
          </w:tcPr>
          <w:p w:rsidR="00667002" w:rsidRPr="00325A09" w:rsidRDefault="00667002" w:rsidP="00C25693">
            <w:pPr>
              <w:autoSpaceDE w:val="0"/>
              <w:autoSpaceDN w:val="0"/>
              <w:adjustRightInd w:val="0"/>
              <w:spacing w:after="0"/>
              <w:ind w:left="-57" w:right="-57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lastRenderedPageBreak/>
              <w:t xml:space="preserve">Реальность, </w:t>
            </w:r>
            <w:proofErr w:type="spellStart"/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аним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а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листика</w:t>
            </w:r>
            <w:proofErr w:type="spellEnd"/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.</w:t>
            </w:r>
          </w:p>
          <w:p w:rsidR="00667002" w:rsidRPr="00325A09" w:rsidRDefault="00667002" w:rsidP="00C25693">
            <w:pPr>
              <w:autoSpaceDE w:val="0"/>
              <w:autoSpaceDN w:val="0"/>
              <w:adjustRightInd w:val="0"/>
              <w:spacing w:after="0"/>
              <w:ind w:left="-57" w:right="-57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Строение птиц. Пр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lastRenderedPageBreak/>
              <w:t>порции частей тела птиц. Характер в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ы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бранной птицы в изображении. Пр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а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вила безопасности на занятиях</w:t>
            </w:r>
          </w:p>
          <w:p w:rsidR="00667002" w:rsidRPr="00325A09" w:rsidRDefault="00667002" w:rsidP="00C25693">
            <w:pPr>
              <w:spacing w:after="0"/>
              <w:ind w:left="-57" w:right="-57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</w:p>
        </w:tc>
        <w:tc>
          <w:tcPr>
            <w:tcW w:w="3828" w:type="dxa"/>
          </w:tcPr>
          <w:p w:rsidR="00667002" w:rsidRPr="00325A09" w:rsidRDefault="00667002" w:rsidP="00C25693">
            <w:pPr>
              <w:autoSpaceDE w:val="0"/>
              <w:autoSpaceDN w:val="0"/>
              <w:adjustRightInd w:val="0"/>
              <w:spacing w:after="0"/>
              <w:ind w:left="-57" w:right="-57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C25693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</w:rPr>
              <w:lastRenderedPageBreak/>
              <w:t>Познавательные:</w:t>
            </w:r>
            <w:r w:rsidRPr="00325A09">
              <w:rPr>
                <w:rFonts w:ascii="Times New Roman" w:hAnsi="Times New Roman" w:cs="Times New Roman"/>
                <w:bCs/>
                <w:iCs/>
                <w:color w:val="auto"/>
                <w:kern w:val="0"/>
                <w:sz w:val="22"/>
                <w:szCs w:val="22"/>
              </w:rPr>
              <w:t xml:space="preserve"> 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участвовать в обс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у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ждении проблемных вопросов по теме урока</w:t>
            </w:r>
            <w:r w:rsidRPr="00325A09">
              <w:rPr>
                <w:rFonts w:ascii="Times New Roman" w:hAnsi="Times New Roman" w:cs="Times New Roman"/>
                <w:bCs/>
                <w:iCs/>
                <w:color w:val="auto"/>
                <w:kern w:val="0"/>
                <w:sz w:val="22"/>
                <w:szCs w:val="22"/>
              </w:rPr>
              <w:t xml:space="preserve">, 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выявлять особенности изобр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а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lastRenderedPageBreak/>
              <w:t>жения разных птиц, рассматривать репродукции картин известных худо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ж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ников и участвовать в их обсуждении.</w:t>
            </w:r>
          </w:p>
          <w:p w:rsidR="00667002" w:rsidRPr="00325A09" w:rsidRDefault="00667002" w:rsidP="00C25693">
            <w:pPr>
              <w:autoSpaceDE w:val="0"/>
              <w:autoSpaceDN w:val="0"/>
              <w:adjustRightInd w:val="0"/>
              <w:spacing w:after="0"/>
              <w:ind w:left="-57" w:right="-57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proofErr w:type="gramStart"/>
            <w:r w:rsidRPr="00C25693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</w:rPr>
              <w:t>Регулятивные</w:t>
            </w:r>
            <w:proofErr w:type="gramEnd"/>
            <w:r w:rsidRPr="00C25693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</w:rPr>
              <w:t>: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 xml:space="preserve"> рационально строить самостоятельную деятельность, </w:t>
            </w:r>
            <w:r w:rsidRPr="00C25693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</w:rPr>
              <w:t>Ко</w:t>
            </w:r>
            <w:r w:rsidRPr="00C25693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</w:rPr>
              <w:t>м</w:t>
            </w:r>
            <w:r w:rsidRPr="00C25693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</w:rPr>
              <w:t>муникативные:</w:t>
            </w:r>
            <w:r w:rsidRPr="00325A09">
              <w:rPr>
                <w:rFonts w:ascii="Times New Roman" w:hAnsi="Times New Roman" w:cs="Times New Roman"/>
                <w:bCs/>
                <w:iCs/>
                <w:color w:val="auto"/>
                <w:kern w:val="0"/>
                <w:sz w:val="22"/>
                <w:szCs w:val="22"/>
              </w:rPr>
              <w:t xml:space="preserve"> 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уметь слушать и вступать в диалог, участвовать в ко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л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лективном обсуждении проблем</w:t>
            </w:r>
          </w:p>
        </w:tc>
        <w:tc>
          <w:tcPr>
            <w:tcW w:w="1275" w:type="dxa"/>
          </w:tcPr>
          <w:p w:rsidR="00667002" w:rsidRPr="00325A09" w:rsidRDefault="00667002" w:rsidP="00C25693">
            <w:pPr>
              <w:spacing w:after="0"/>
              <w:ind w:left="-57" w:right="-57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lastRenderedPageBreak/>
              <w:t>проявлять наблюд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а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 xml:space="preserve">тельность и 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lastRenderedPageBreak/>
              <w:t>фантазию, анализир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вать выпо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л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ненные р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а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боты</w:t>
            </w:r>
          </w:p>
        </w:tc>
        <w:tc>
          <w:tcPr>
            <w:tcW w:w="2119" w:type="dxa"/>
          </w:tcPr>
          <w:p w:rsidR="00667002" w:rsidRPr="00325A09" w:rsidRDefault="00667002" w:rsidP="00C25693">
            <w:pPr>
              <w:autoSpaceDE w:val="0"/>
              <w:autoSpaceDN w:val="0"/>
              <w:adjustRightInd w:val="0"/>
              <w:spacing w:after="0"/>
              <w:ind w:left="-57" w:right="-57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lastRenderedPageBreak/>
              <w:t>беседа, рассматрив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а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 xml:space="preserve">ние репродукций картин известных 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lastRenderedPageBreak/>
              <w:t>художников, обсу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ж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дение работ.</w:t>
            </w:r>
          </w:p>
          <w:p w:rsidR="00667002" w:rsidRPr="00325A09" w:rsidRDefault="00667002" w:rsidP="00C25693">
            <w:pPr>
              <w:spacing w:after="0"/>
              <w:ind w:left="-57" w:right="-57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</w:pPr>
          </w:p>
          <w:p w:rsidR="00667002" w:rsidRPr="00325A09" w:rsidRDefault="00667002" w:rsidP="00C25693">
            <w:pPr>
              <w:spacing w:after="0"/>
              <w:ind w:left="-57" w:right="-57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работа гуашью. Из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бражение павлина</w:t>
            </w:r>
          </w:p>
        </w:tc>
        <w:tc>
          <w:tcPr>
            <w:tcW w:w="855" w:type="dxa"/>
            <w:gridSpan w:val="2"/>
          </w:tcPr>
          <w:p w:rsidR="00667002" w:rsidRPr="00325A09" w:rsidRDefault="00667002" w:rsidP="0036049A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</w:pP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lastRenderedPageBreak/>
              <w:t>Фро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н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тальная работа</w:t>
            </w:r>
          </w:p>
          <w:p w:rsidR="00667002" w:rsidRPr="00325A09" w:rsidRDefault="00667002" w:rsidP="00C25693">
            <w:pPr>
              <w:spacing w:after="0"/>
              <w:ind w:right="-57"/>
              <w:jc w:val="both"/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</w:pPr>
          </w:p>
          <w:p w:rsidR="00667002" w:rsidRPr="00325A09" w:rsidRDefault="00667002" w:rsidP="0036049A">
            <w:pPr>
              <w:spacing w:after="0"/>
              <w:ind w:left="-57" w:right="-57"/>
              <w:jc w:val="both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Инд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и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вид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у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альная работа</w:t>
            </w:r>
          </w:p>
        </w:tc>
        <w:tc>
          <w:tcPr>
            <w:tcW w:w="850" w:type="dxa"/>
          </w:tcPr>
          <w:p w:rsidR="00667002" w:rsidRPr="00325A09" w:rsidRDefault="00457E94" w:rsidP="0036049A">
            <w:pPr>
              <w:spacing w:after="0"/>
              <w:ind w:left="-57" w:right="-57"/>
              <w:jc w:val="both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lastRenderedPageBreak/>
              <w:t>Соо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б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щение о ск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а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lastRenderedPageBreak/>
              <w:t>зочной птице</w:t>
            </w:r>
          </w:p>
        </w:tc>
      </w:tr>
      <w:tr w:rsidR="003849B1" w:rsidRPr="00325A09" w:rsidTr="0036049A">
        <w:trPr>
          <w:jc w:val="center"/>
        </w:trPr>
        <w:tc>
          <w:tcPr>
            <w:tcW w:w="453" w:type="dxa"/>
          </w:tcPr>
          <w:p w:rsidR="00667002" w:rsidRPr="00325A09" w:rsidRDefault="00767F3D" w:rsidP="00C25693">
            <w:pPr>
              <w:spacing w:after="0"/>
              <w:ind w:left="-57" w:right="-57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lastRenderedPageBreak/>
              <w:t xml:space="preserve">2/ </w:t>
            </w:r>
            <w:r w:rsidR="00667002" w:rsidRPr="00325A09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11</w:t>
            </w:r>
          </w:p>
        </w:tc>
        <w:tc>
          <w:tcPr>
            <w:tcW w:w="852" w:type="dxa"/>
          </w:tcPr>
          <w:p w:rsidR="00667002" w:rsidRPr="00325A09" w:rsidRDefault="007D284D" w:rsidP="0036049A">
            <w:pPr>
              <w:spacing w:after="0"/>
              <w:ind w:left="-107" w:right="-108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20.11.17</w:t>
            </w:r>
          </w:p>
        </w:tc>
        <w:tc>
          <w:tcPr>
            <w:tcW w:w="850" w:type="dxa"/>
          </w:tcPr>
          <w:p w:rsidR="00667002" w:rsidRPr="00325A09" w:rsidRDefault="00667002" w:rsidP="0036049A">
            <w:pPr>
              <w:spacing w:after="0"/>
              <w:ind w:left="-57" w:right="-57"/>
              <w:jc w:val="both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</w:p>
        </w:tc>
        <w:tc>
          <w:tcPr>
            <w:tcW w:w="1276" w:type="dxa"/>
          </w:tcPr>
          <w:p w:rsidR="00667002" w:rsidRPr="00325A09" w:rsidRDefault="00667002" w:rsidP="0036049A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Изображ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е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ние и фа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тазия. Ск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а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зочная пт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и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ца.</w:t>
            </w:r>
          </w:p>
          <w:p w:rsidR="00667002" w:rsidRPr="00325A09" w:rsidRDefault="00667002" w:rsidP="0036049A">
            <w:pPr>
              <w:spacing w:after="0"/>
              <w:ind w:left="-57" w:right="-57"/>
              <w:jc w:val="both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</w:p>
        </w:tc>
        <w:tc>
          <w:tcPr>
            <w:tcW w:w="992" w:type="dxa"/>
          </w:tcPr>
          <w:p w:rsidR="00667002" w:rsidRPr="00325A09" w:rsidRDefault="00667002" w:rsidP="0036049A">
            <w:pPr>
              <w:spacing w:after="0"/>
              <w:ind w:left="-57" w:right="-57"/>
              <w:jc w:val="both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 xml:space="preserve">изучение 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br/>
              <w:t>и пе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р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вичное закре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п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ление новых знаний</w:t>
            </w:r>
          </w:p>
        </w:tc>
        <w:tc>
          <w:tcPr>
            <w:tcW w:w="2126" w:type="dxa"/>
          </w:tcPr>
          <w:p w:rsidR="00667002" w:rsidRPr="00325A09" w:rsidRDefault="00667002" w:rsidP="00C25693">
            <w:pPr>
              <w:spacing w:after="0"/>
              <w:ind w:left="-57" w:right="-57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Роль фантазии в жизни людей. Ск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а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зочные существа. Фантастические о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б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 xml:space="preserve">разы. </w:t>
            </w:r>
            <w:proofErr w:type="spellStart"/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Сое</w:t>
            </w:r>
            <w:r w:rsidR="003849B1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д</w:t>
            </w:r>
            <w:proofErr w:type="spellEnd"/>
            <w:r w:rsidR="003849B1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. элеме</w:t>
            </w:r>
            <w:r w:rsidR="003849B1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</w:t>
            </w:r>
            <w:r w:rsidR="003849B1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тов разных жив-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х, растений при созд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а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 xml:space="preserve">нии фантастического образа. </w:t>
            </w:r>
          </w:p>
        </w:tc>
        <w:tc>
          <w:tcPr>
            <w:tcW w:w="3828" w:type="dxa"/>
          </w:tcPr>
          <w:p w:rsidR="00667002" w:rsidRPr="00325A09" w:rsidRDefault="00667002" w:rsidP="00C25693">
            <w:pPr>
              <w:autoSpaceDE w:val="0"/>
              <w:autoSpaceDN w:val="0"/>
              <w:adjustRightInd w:val="0"/>
              <w:spacing w:after="0"/>
              <w:ind w:left="-57" w:right="-57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C25693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</w:rPr>
              <w:t>Познавательные:</w:t>
            </w:r>
            <w:r w:rsidRPr="00325A09">
              <w:rPr>
                <w:rFonts w:ascii="Times New Roman" w:hAnsi="Times New Roman" w:cs="Times New Roman"/>
                <w:bCs/>
                <w:iCs/>
                <w:color w:val="auto"/>
                <w:kern w:val="0"/>
                <w:sz w:val="22"/>
                <w:szCs w:val="22"/>
              </w:rPr>
              <w:t xml:space="preserve"> 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участвовать в бес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е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де, придумывать элементы фантаст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и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ческих образов, привлекать фантазию и жизненный опыт для создания фа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 xml:space="preserve">тастического образа; </w:t>
            </w:r>
          </w:p>
          <w:p w:rsidR="00667002" w:rsidRPr="00325A09" w:rsidRDefault="00667002" w:rsidP="00C25693">
            <w:pPr>
              <w:autoSpaceDE w:val="0"/>
              <w:autoSpaceDN w:val="0"/>
              <w:adjustRightInd w:val="0"/>
              <w:spacing w:after="0"/>
              <w:ind w:left="-57" w:right="-57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C25693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</w:rPr>
              <w:t>Регулятивные:</w:t>
            </w:r>
            <w:r w:rsidRPr="00325A09">
              <w:rPr>
                <w:rFonts w:ascii="Times New Roman" w:hAnsi="Times New Roman" w:cs="Times New Roman"/>
                <w:bCs/>
                <w:iCs/>
                <w:color w:val="auto"/>
                <w:kern w:val="0"/>
                <w:sz w:val="22"/>
                <w:szCs w:val="22"/>
              </w:rPr>
              <w:t xml:space="preserve"> 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находить варианты решения различных художественно-творческих задач, адекватно воспр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и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нимать оценку учителя.</w:t>
            </w:r>
          </w:p>
          <w:p w:rsidR="00667002" w:rsidRPr="00325A09" w:rsidRDefault="00667002" w:rsidP="00C25693">
            <w:pPr>
              <w:spacing w:after="0"/>
              <w:ind w:left="-57" w:right="-57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proofErr w:type="gramStart"/>
            <w:r w:rsidRPr="00C25693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</w:rPr>
              <w:t>Коммуникативные</w:t>
            </w:r>
            <w:proofErr w:type="gramEnd"/>
            <w:r w:rsidRPr="00C25693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</w:rPr>
              <w:t>:</w:t>
            </w:r>
            <w:r w:rsidRPr="00325A09">
              <w:rPr>
                <w:rFonts w:ascii="Times New Roman" w:hAnsi="Times New Roman" w:cs="Times New Roman"/>
                <w:bCs/>
                <w:iCs/>
                <w:color w:val="auto"/>
                <w:kern w:val="0"/>
                <w:sz w:val="22"/>
                <w:szCs w:val="22"/>
              </w:rPr>
              <w:t xml:space="preserve"> 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уметь слушать и вступать в диалог</w:t>
            </w:r>
          </w:p>
        </w:tc>
        <w:tc>
          <w:tcPr>
            <w:tcW w:w="1275" w:type="dxa"/>
          </w:tcPr>
          <w:p w:rsidR="00667002" w:rsidRPr="00325A09" w:rsidRDefault="00667002" w:rsidP="00C25693">
            <w:pPr>
              <w:spacing w:after="0"/>
              <w:ind w:left="-57" w:right="-57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проявлять эстетич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е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ские п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требности; обсуждать и анализир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вать выпо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л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ненные р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а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боты.</w:t>
            </w:r>
          </w:p>
        </w:tc>
        <w:tc>
          <w:tcPr>
            <w:tcW w:w="2119" w:type="dxa"/>
          </w:tcPr>
          <w:p w:rsidR="00667002" w:rsidRPr="00325A09" w:rsidRDefault="00667002" w:rsidP="00C25693">
            <w:pPr>
              <w:autoSpaceDE w:val="0"/>
              <w:autoSpaceDN w:val="0"/>
              <w:adjustRightInd w:val="0"/>
              <w:spacing w:after="0"/>
              <w:ind w:left="-57" w:right="-57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беседа, рассматрив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а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ние иллюстраций, изделий художес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т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венных промыслов с изображениями ск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а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зочных птиц, обсу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ж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дение работ. Из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бражение жар-птицы</w:t>
            </w:r>
          </w:p>
        </w:tc>
        <w:tc>
          <w:tcPr>
            <w:tcW w:w="855" w:type="dxa"/>
            <w:gridSpan w:val="2"/>
          </w:tcPr>
          <w:p w:rsidR="00667002" w:rsidRPr="00325A09" w:rsidRDefault="00667002" w:rsidP="0036049A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</w:pP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Фро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н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тальная работа</w:t>
            </w:r>
          </w:p>
          <w:p w:rsidR="00667002" w:rsidRPr="00325A09" w:rsidRDefault="00667002" w:rsidP="00C25693">
            <w:pPr>
              <w:spacing w:after="0"/>
              <w:ind w:right="-57"/>
              <w:jc w:val="both"/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</w:pPr>
          </w:p>
          <w:p w:rsidR="00667002" w:rsidRPr="00325A09" w:rsidRDefault="00667002" w:rsidP="0036049A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</w:pPr>
          </w:p>
          <w:p w:rsidR="00667002" w:rsidRPr="00325A09" w:rsidRDefault="00667002" w:rsidP="0036049A">
            <w:pPr>
              <w:spacing w:after="0"/>
              <w:ind w:left="-57" w:right="-57"/>
              <w:jc w:val="both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Инд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и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вид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у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альная работа</w:t>
            </w:r>
          </w:p>
        </w:tc>
        <w:tc>
          <w:tcPr>
            <w:tcW w:w="850" w:type="dxa"/>
          </w:tcPr>
          <w:p w:rsidR="00667002" w:rsidRPr="00325A09" w:rsidRDefault="00457E94" w:rsidP="0036049A">
            <w:pPr>
              <w:spacing w:after="0"/>
              <w:ind w:left="-57" w:right="-57"/>
              <w:jc w:val="both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Из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браж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е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ния укр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а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шени</w:t>
            </w:r>
            <w:r w:rsidR="003849B1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й в пр</w:t>
            </w:r>
            <w:r w:rsidR="003849B1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и</w:t>
            </w:r>
            <w:r w:rsidR="003849B1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роде (па</w:t>
            </w:r>
            <w:r w:rsidR="003849B1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у</w:t>
            </w:r>
            <w:r w:rsidR="003849B1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тинки, сн</w:t>
            </w:r>
            <w:r w:rsidR="003849B1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е</w:t>
            </w:r>
            <w:r w:rsidR="003849B1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жинки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)</w:t>
            </w:r>
          </w:p>
        </w:tc>
      </w:tr>
      <w:tr w:rsidR="003849B1" w:rsidRPr="00325A09" w:rsidTr="0036049A">
        <w:trPr>
          <w:jc w:val="center"/>
        </w:trPr>
        <w:tc>
          <w:tcPr>
            <w:tcW w:w="453" w:type="dxa"/>
          </w:tcPr>
          <w:p w:rsidR="00667002" w:rsidRPr="00325A09" w:rsidRDefault="00767F3D" w:rsidP="00C25693">
            <w:pPr>
              <w:spacing w:after="0"/>
              <w:ind w:left="-57" w:right="-57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 xml:space="preserve">3/ </w:t>
            </w:r>
            <w:r w:rsidR="00667002" w:rsidRPr="00325A09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12</w:t>
            </w:r>
          </w:p>
        </w:tc>
        <w:tc>
          <w:tcPr>
            <w:tcW w:w="852" w:type="dxa"/>
          </w:tcPr>
          <w:p w:rsidR="00667002" w:rsidRPr="00325A09" w:rsidRDefault="007D284D" w:rsidP="0036049A">
            <w:pPr>
              <w:spacing w:after="0"/>
              <w:ind w:left="-107" w:right="-108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27.11.17</w:t>
            </w:r>
          </w:p>
        </w:tc>
        <w:tc>
          <w:tcPr>
            <w:tcW w:w="850" w:type="dxa"/>
          </w:tcPr>
          <w:p w:rsidR="00667002" w:rsidRPr="00325A09" w:rsidRDefault="00667002" w:rsidP="0036049A">
            <w:pPr>
              <w:spacing w:after="0"/>
              <w:ind w:left="-57" w:right="-57"/>
              <w:jc w:val="both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</w:p>
        </w:tc>
        <w:tc>
          <w:tcPr>
            <w:tcW w:w="1276" w:type="dxa"/>
          </w:tcPr>
          <w:p w:rsidR="00667002" w:rsidRPr="00325A09" w:rsidRDefault="00667002" w:rsidP="0036049A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Украшение и реал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ь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ность. Па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у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тинка. Узор на стекле.</w:t>
            </w:r>
          </w:p>
          <w:p w:rsidR="00667002" w:rsidRPr="00325A09" w:rsidRDefault="00667002" w:rsidP="0036049A">
            <w:pPr>
              <w:spacing w:after="0"/>
              <w:ind w:left="-57" w:right="-57"/>
              <w:jc w:val="both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</w:p>
        </w:tc>
        <w:tc>
          <w:tcPr>
            <w:tcW w:w="992" w:type="dxa"/>
          </w:tcPr>
          <w:p w:rsidR="00667002" w:rsidRPr="00325A09" w:rsidRDefault="00667002" w:rsidP="0036049A">
            <w:pPr>
              <w:spacing w:after="0"/>
              <w:ind w:left="-57" w:right="-57"/>
              <w:jc w:val="both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 xml:space="preserve">изучение 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br/>
              <w:t>и пе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р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вичное закре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п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ление новых знаний</w:t>
            </w:r>
          </w:p>
        </w:tc>
        <w:tc>
          <w:tcPr>
            <w:tcW w:w="2126" w:type="dxa"/>
          </w:tcPr>
          <w:p w:rsidR="00667002" w:rsidRPr="00325A09" w:rsidRDefault="00667002" w:rsidP="00C25693">
            <w:pPr>
              <w:autoSpaceDE w:val="0"/>
              <w:autoSpaceDN w:val="0"/>
              <w:adjustRightInd w:val="0"/>
              <w:spacing w:after="0"/>
              <w:ind w:left="-57" w:right="-57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Красота природы, разнообразие ее форм, цвета (иней, морозные узоры, паутинки, наряды птиц, рыб и т. п.). Изображения ра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з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личных украшений в природе (паутинки, снежинки и</w:t>
            </w:r>
          </w:p>
          <w:p w:rsidR="00667002" w:rsidRPr="00325A09" w:rsidRDefault="00667002" w:rsidP="00C25693">
            <w:pPr>
              <w:autoSpaceDE w:val="0"/>
              <w:autoSpaceDN w:val="0"/>
              <w:adjustRightInd w:val="0"/>
              <w:spacing w:after="0"/>
              <w:ind w:left="-57" w:right="-57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 xml:space="preserve">т. д.) </w:t>
            </w:r>
          </w:p>
        </w:tc>
        <w:tc>
          <w:tcPr>
            <w:tcW w:w="3828" w:type="dxa"/>
          </w:tcPr>
          <w:p w:rsidR="00667002" w:rsidRPr="00325A09" w:rsidRDefault="00667002" w:rsidP="00C25693">
            <w:pPr>
              <w:autoSpaceDE w:val="0"/>
              <w:autoSpaceDN w:val="0"/>
              <w:adjustRightInd w:val="0"/>
              <w:spacing w:after="0"/>
              <w:ind w:left="-57" w:right="-57"/>
              <w:rPr>
                <w:rFonts w:ascii="Times New Roman" w:hAnsi="Times New Roman" w:cs="Times New Roman"/>
                <w:bCs/>
                <w:iCs/>
                <w:color w:val="auto"/>
                <w:kern w:val="0"/>
                <w:sz w:val="22"/>
                <w:szCs w:val="22"/>
              </w:rPr>
            </w:pPr>
            <w:r w:rsidRPr="00C25693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</w:rPr>
              <w:t>Познавательные:</w:t>
            </w:r>
            <w:r w:rsidRPr="00325A09">
              <w:rPr>
                <w:rFonts w:ascii="Times New Roman" w:hAnsi="Times New Roman" w:cs="Times New Roman"/>
                <w:bCs/>
                <w:iCs/>
                <w:color w:val="auto"/>
                <w:kern w:val="0"/>
                <w:sz w:val="22"/>
                <w:szCs w:val="22"/>
              </w:rPr>
              <w:t xml:space="preserve"> 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наблюдать и учит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ь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ся видеть украшения в природе, учас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т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 xml:space="preserve">вовать в беседе по теме урока, </w:t>
            </w:r>
          </w:p>
          <w:p w:rsidR="00667002" w:rsidRPr="00325A09" w:rsidRDefault="00667002" w:rsidP="00C25693">
            <w:pPr>
              <w:autoSpaceDE w:val="0"/>
              <w:autoSpaceDN w:val="0"/>
              <w:adjustRightInd w:val="0"/>
              <w:spacing w:after="0"/>
              <w:ind w:left="-57" w:right="-57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</w:pPr>
            <w:proofErr w:type="gramStart"/>
            <w:r w:rsidRPr="00C25693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</w:rPr>
              <w:t>Регулятивные</w:t>
            </w:r>
            <w:proofErr w:type="gramEnd"/>
            <w:r w:rsidRPr="00325A09">
              <w:rPr>
                <w:rFonts w:ascii="Times New Roman" w:hAnsi="Times New Roman" w:cs="Times New Roman"/>
                <w:bCs/>
                <w:iCs/>
                <w:color w:val="auto"/>
                <w:kern w:val="0"/>
                <w:sz w:val="22"/>
                <w:szCs w:val="22"/>
              </w:rPr>
              <w:t>: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 xml:space="preserve"> принимать и сохранять учебную задачу; планировать действие в соответствии с поставленной зад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а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 xml:space="preserve">чей; </w:t>
            </w:r>
          </w:p>
          <w:p w:rsidR="00667002" w:rsidRPr="00325A09" w:rsidRDefault="00667002" w:rsidP="00C25693">
            <w:pPr>
              <w:autoSpaceDE w:val="0"/>
              <w:autoSpaceDN w:val="0"/>
              <w:adjustRightInd w:val="0"/>
              <w:spacing w:after="0"/>
              <w:ind w:left="-57" w:right="-57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C25693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</w:rPr>
              <w:t>Коммуникативные: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 xml:space="preserve"> обсуждать и ан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а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лизировать собственную художестве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ную деятельность и работу одноклас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с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ников с позиции творческих задач да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ной темы, с точки зрения содержания и средств его выражения</w:t>
            </w:r>
          </w:p>
        </w:tc>
        <w:tc>
          <w:tcPr>
            <w:tcW w:w="1275" w:type="dxa"/>
          </w:tcPr>
          <w:p w:rsidR="00667002" w:rsidRPr="00325A09" w:rsidRDefault="00667002" w:rsidP="00C25693">
            <w:pPr>
              <w:spacing w:after="0"/>
              <w:ind w:left="-57" w:right="-57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проявлять эстетич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е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ские п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требности; обсуждать и анализир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вать выпо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л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ненные р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а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боты с п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зиций тво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р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ческих з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а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дач темы.</w:t>
            </w:r>
          </w:p>
        </w:tc>
        <w:tc>
          <w:tcPr>
            <w:tcW w:w="2119" w:type="dxa"/>
          </w:tcPr>
          <w:p w:rsidR="00667002" w:rsidRPr="00325A09" w:rsidRDefault="00667002" w:rsidP="00C25693">
            <w:pPr>
              <w:autoSpaceDE w:val="0"/>
              <w:autoSpaceDN w:val="0"/>
              <w:adjustRightInd w:val="0"/>
              <w:spacing w:after="0"/>
              <w:ind w:left="-57" w:right="-57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обсуждение работ.</w:t>
            </w:r>
          </w:p>
          <w:p w:rsidR="00667002" w:rsidRPr="00325A09" w:rsidRDefault="00667002" w:rsidP="00C25693">
            <w:pPr>
              <w:autoSpaceDE w:val="0"/>
              <w:autoSpaceDN w:val="0"/>
              <w:adjustRightInd w:val="0"/>
              <w:spacing w:after="0"/>
              <w:ind w:left="-57" w:right="-57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 xml:space="preserve">1) изображение 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br/>
              <w:t xml:space="preserve">морозного узора 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br/>
              <w:t xml:space="preserve">на стекле </w:t>
            </w:r>
          </w:p>
          <w:p w:rsidR="00667002" w:rsidRPr="00325A09" w:rsidRDefault="00667002" w:rsidP="00C25693">
            <w:pPr>
              <w:autoSpaceDE w:val="0"/>
              <w:autoSpaceDN w:val="0"/>
              <w:adjustRightInd w:val="0"/>
              <w:spacing w:after="0"/>
              <w:ind w:left="-57" w:right="-57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2) рисование полета снежинок на черном или синем картоне;</w:t>
            </w:r>
          </w:p>
          <w:p w:rsidR="00667002" w:rsidRPr="00325A09" w:rsidRDefault="00667002" w:rsidP="00C25693">
            <w:pPr>
              <w:autoSpaceDE w:val="0"/>
              <w:autoSpaceDN w:val="0"/>
              <w:adjustRightInd w:val="0"/>
              <w:spacing w:after="0"/>
              <w:ind w:left="-57" w:right="-57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3) изображение па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у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тины в альбоме гу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а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шевыми красками</w:t>
            </w:r>
          </w:p>
        </w:tc>
        <w:tc>
          <w:tcPr>
            <w:tcW w:w="855" w:type="dxa"/>
            <w:gridSpan w:val="2"/>
          </w:tcPr>
          <w:p w:rsidR="00667002" w:rsidRPr="00325A09" w:rsidRDefault="00667002" w:rsidP="0036049A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</w:pP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Фро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н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тальная работа</w:t>
            </w:r>
          </w:p>
          <w:p w:rsidR="00667002" w:rsidRPr="00325A09" w:rsidRDefault="00667002" w:rsidP="0036049A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</w:pPr>
          </w:p>
          <w:p w:rsidR="00667002" w:rsidRPr="00325A09" w:rsidRDefault="00667002" w:rsidP="0036049A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</w:pPr>
          </w:p>
          <w:p w:rsidR="00667002" w:rsidRPr="00325A09" w:rsidRDefault="00667002" w:rsidP="0036049A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</w:pPr>
          </w:p>
          <w:p w:rsidR="00667002" w:rsidRPr="00325A09" w:rsidRDefault="00667002" w:rsidP="0036049A">
            <w:pPr>
              <w:spacing w:after="0"/>
              <w:ind w:left="-57" w:right="-57"/>
              <w:jc w:val="both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Инд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и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вид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у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альная работа</w:t>
            </w:r>
          </w:p>
        </w:tc>
        <w:tc>
          <w:tcPr>
            <w:tcW w:w="850" w:type="dxa"/>
          </w:tcPr>
          <w:p w:rsidR="00667002" w:rsidRPr="00325A09" w:rsidRDefault="00532398" w:rsidP="0036049A">
            <w:pPr>
              <w:spacing w:after="0"/>
              <w:ind w:left="-57" w:right="-57"/>
              <w:jc w:val="both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Ра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с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смо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т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 xml:space="preserve">реть </w:t>
            </w:r>
            <w:proofErr w:type="spellStart"/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иил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ю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стр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а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ции</w:t>
            </w:r>
            <w:proofErr w:type="spellEnd"/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 xml:space="preserve"> же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ской одежды</w:t>
            </w:r>
            <w:r w:rsidR="00457E94"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 xml:space="preserve"> </w:t>
            </w:r>
          </w:p>
        </w:tc>
      </w:tr>
      <w:tr w:rsidR="003849B1" w:rsidRPr="00325A09" w:rsidTr="0036049A">
        <w:trPr>
          <w:jc w:val="center"/>
        </w:trPr>
        <w:tc>
          <w:tcPr>
            <w:tcW w:w="453" w:type="dxa"/>
          </w:tcPr>
          <w:p w:rsidR="00667002" w:rsidRPr="00325A09" w:rsidRDefault="00767F3D" w:rsidP="00C25693">
            <w:pPr>
              <w:spacing w:after="0"/>
              <w:ind w:left="-57" w:right="-57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 xml:space="preserve">4/ </w:t>
            </w:r>
            <w:r w:rsidR="00667002" w:rsidRPr="00325A09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13</w:t>
            </w:r>
          </w:p>
        </w:tc>
        <w:tc>
          <w:tcPr>
            <w:tcW w:w="852" w:type="dxa"/>
          </w:tcPr>
          <w:p w:rsidR="00667002" w:rsidRPr="007D284D" w:rsidRDefault="007D284D" w:rsidP="0036049A">
            <w:pPr>
              <w:spacing w:after="0"/>
              <w:ind w:left="-107" w:right="-108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7D284D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04.12.17</w:t>
            </w:r>
          </w:p>
        </w:tc>
        <w:tc>
          <w:tcPr>
            <w:tcW w:w="850" w:type="dxa"/>
          </w:tcPr>
          <w:p w:rsidR="00667002" w:rsidRPr="007D284D" w:rsidRDefault="00667002" w:rsidP="0036049A">
            <w:pPr>
              <w:spacing w:after="0"/>
              <w:ind w:left="-57" w:right="-57"/>
              <w:jc w:val="both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</w:p>
        </w:tc>
        <w:tc>
          <w:tcPr>
            <w:tcW w:w="1276" w:type="dxa"/>
          </w:tcPr>
          <w:p w:rsidR="00667002" w:rsidRPr="00325A09" w:rsidRDefault="00667002" w:rsidP="0036049A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Украшение и фантазия.</w:t>
            </w:r>
          </w:p>
          <w:p w:rsidR="00667002" w:rsidRPr="00325A09" w:rsidRDefault="00667002" w:rsidP="0036049A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 xml:space="preserve">Украшаем кокошник 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br/>
              <w:t>и сарафан.</w:t>
            </w:r>
          </w:p>
        </w:tc>
        <w:tc>
          <w:tcPr>
            <w:tcW w:w="992" w:type="dxa"/>
          </w:tcPr>
          <w:p w:rsidR="00667002" w:rsidRPr="00325A09" w:rsidRDefault="00667002" w:rsidP="0036049A">
            <w:pPr>
              <w:spacing w:after="0"/>
              <w:ind w:left="-57" w:right="-57"/>
              <w:jc w:val="both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закре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п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ление изуче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н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ного</w:t>
            </w:r>
          </w:p>
        </w:tc>
        <w:tc>
          <w:tcPr>
            <w:tcW w:w="2126" w:type="dxa"/>
          </w:tcPr>
          <w:p w:rsidR="00667002" w:rsidRPr="00325A09" w:rsidRDefault="00667002" w:rsidP="00C25693">
            <w:pPr>
              <w:autoSpaceDE w:val="0"/>
              <w:autoSpaceDN w:val="0"/>
              <w:adjustRightInd w:val="0"/>
              <w:spacing w:after="0"/>
              <w:ind w:left="-57" w:right="-57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Преобразование природных форм в декоративные для создания различных узоров, орнаментов. Перенесение крас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lastRenderedPageBreak/>
              <w:t>ты природы в жизнь человека и преобр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а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зование ее с пом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щью фантазии.</w:t>
            </w:r>
          </w:p>
        </w:tc>
        <w:tc>
          <w:tcPr>
            <w:tcW w:w="3828" w:type="dxa"/>
          </w:tcPr>
          <w:p w:rsidR="00667002" w:rsidRPr="00325A09" w:rsidRDefault="00667002" w:rsidP="00C25693">
            <w:pPr>
              <w:autoSpaceDE w:val="0"/>
              <w:autoSpaceDN w:val="0"/>
              <w:adjustRightInd w:val="0"/>
              <w:spacing w:after="0"/>
              <w:ind w:left="-57" w:right="-57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C25693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</w:rPr>
              <w:lastRenderedPageBreak/>
              <w:t>Познавательные:</w:t>
            </w:r>
            <w:r w:rsidRPr="00325A09">
              <w:rPr>
                <w:rFonts w:ascii="Times New Roman" w:hAnsi="Times New Roman" w:cs="Times New Roman"/>
                <w:bCs/>
                <w:iCs/>
                <w:color w:val="auto"/>
                <w:kern w:val="0"/>
                <w:sz w:val="22"/>
                <w:szCs w:val="22"/>
              </w:rPr>
              <w:t xml:space="preserve"> 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наблюдать и учит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ь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ся видеть украшения в природе, во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с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производить в памяти картины разли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ч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ных украшений в природе для созд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а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 xml:space="preserve">ния собственного образа; </w:t>
            </w:r>
          </w:p>
          <w:p w:rsidR="00667002" w:rsidRPr="00325A09" w:rsidRDefault="00667002" w:rsidP="00C25693">
            <w:pPr>
              <w:autoSpaceDE w:val="0"/>
              <w:autoSpaceDN w:val="0"/>
              <w:adjustRightInd w:val="0"/>
              <w:spacing w:after="0"/>
              <w:ind w:left="-57" w:right="-57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C25693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</w:rPr>
              <w:t>Регулятивные: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 xml:space="preserve"> находить варианты 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lastRenderedPageBreak/>
              <w:t>решения различных художественно-творческих задач.</w:t>
            </w:r>
          </w:p>
          <w:p w:rsidR="00667002" w:rsidRPr="00325A09" w:rsidRDefault="00667002" w:rsidP="00C25693">
            <w:pPr>
              <w:spacing w:after="0"/>
              <w:ind w:left="-57" w:right="-108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C25693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</w:rPr>
              <w:t>Коммуникативные:</w:t>
            </w:r>
            <w:r w:rsidR="00C25693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 xml:space="preserve"> уметь 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участвовать в диалоге, слушать и понимать других, высказывать свою точку зрения</w:t>
            </w:r>
          </w:p>
        </w:tc>
        <w:tc>
          <w:tcPr>
            <w:tcW w:w="1275" w:type="dxa"/>
          </w:tcPr>
          <w:p w:rsidR="00667002" w:rsidRPr="00325A09" w:rsidRDefault="00667002" w:rsidP="00C25693">
            <w:pPr>
              <w:spacing w:after="0"/>
              <w:ind w:left="-57" w:right="-57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lastRenderedPageBreak/>
              <w:t>проявлять эстетич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е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ские чувс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т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 xml:space="preserve">ва, чувство гордости за культуру 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lastRenderedPageBreak/>
              <w:t>Родины; анализир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вать раб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ты.</w:t>
            </w:r>
          </w:p>
        </w:tc>
        <w:tc>
          <w:tcPr>
            <w:tcW w:w="2119" w:type="dxa"/>
          </w:tcPr>
          <w:p w:rsidR="00667002" w:rsidRPr="00325A09" w:rsidRDefault="00667002" w:rsidP="00C25693">
            <w:pPr>
              <w:autoSpaceDE w:val="0"/>
              <w:autoSpaceDN w:val="0"/>
              <w:adjustRightInd w:val="0"/>
              <w:spacing w:after="0"/>
              <w:ind w:left="-57" w:right="-57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lastRenderedPageBreak/>
              <w:t>беседа, обсуждение работ, рассматрив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а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ние иллюстраций женской одежды.</w:t>
            </w:r>
          </w:p>
          <w:p w:rsidR="00667002" w:rsidRPr="00325A09" w:rsidRDefault="00667002" w:rsidP="00C25693">
            <w:pPr>
              <w:autoSpaceDE w:val="0"/>
              <w:autoSpaceDN w:val="0"/>
              <w:adjustRightInd w:val="0"/>
              <w:spacing w:after="0"/>
              <w:ind w:left="-57" w:right="-57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</w:pPr>
          </w:p>
          <w:p w:rsidR="00667002" w:rsidRPr="00325A09" w:rsidRDefault="00667002" w:rsidP="00C25693">
            <w:pPr>
              <w:spacing w:after="0"/>
              <w:ind w:left="-57" w:right="-57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 xml:space="preserve">работа гуашью и 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lastRenderedPageBreak/>
              <w:t>акварелью в тетради, украшение коко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ш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 xml:space="preserve">ника, сарафана 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br/>
              <w:t>и блузки</w:t>
            </w:r>
          </w:p>
        </w:tc>
        <w:tc>
          <w:tcPr>
            <w:tcW w:w="855" w:type="dxa"/>
            <w:gridSpan w:val="2"/>
          </w:tcPr>
          <w:p w:rsidR="00667002" w:rsidRPr="00325A09" w:rsidRDefault="00667002" w:rsidP="0036049A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</w:pP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lastRenderedPageBreak/>
              <w:t>Фро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н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тальная работа</w:t>
            </w:r>
          </w:p>
          <w:p w:rsidR="00667002" w:rsidRPr="00325A09" w:rsidRDefault="00667002" w:rsidP="0036049A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</w:pPr>
          </w:p>
          <w:p w:rsidR="00667002" w:rsidRPr="00325A09" w:rsidRDefault="00667002" w:rsidP="0036049A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</w:pPr>
          </w:p>
          <w:p w:rsidR="00667002" w:rsidRPr="00325A09" w:rsidRDefault="00667002" w:rsidP="0036049A">
            <w:pPr>
              <w:spacing w:after="0"/>
              <w:ind w:left="-57" w:right="-57"/>
              <w:jc w:val="both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Инд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и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lastRenderedPageBreak/>
              <w:t>вид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у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альная работа</w:t>
            </w:r>
          </w:p>
        </w:tc>
        <w:tc>
          <w:tcPr>
            <w:tcW w:w="850" w:type="dxa"/>
          </w:tcPr>
          <w:p w:rsidR="00667002" w:rsidRPr="00325A09" w:rsidRDefault="00532398" w:rsidP="0036049A">
            <w:pPr>
              <w:spacing w:after="0"/>
              <w:ind w:left="-57" w:right="-57"/>
              <w:jc w:val="both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lastRenderedPageBreak/>
              <w:t>Подг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товить шаблон</w:t>
            </w:r>
          </w:p>
        </w:tc>
      </w:tr>
      <w:tr w:rsidR="003849B1" w:rsidRPr="00325A09" w:rsidTr="0036049A">
        <w:trPr>
          <w:jc w:val="center"/>
        </w:trPr>
        <w:tc>
          <w:tcPr>
            <w:tcW w:w="453" w:type="dxa"/>
          </w:tcPr>
          <w:p w:rsidR="00667002" w:rsidRPr="00325A09" w:rsidRDefault="00767F3D" w:rsidP="00C25693">
            <w:pPr>
              <w:spacing w:after="0"/>
              <w:ind w:left="-57" w:right="-57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lastRenderedPageBreak/>
              <w:t xml:space="preserve">5/ </w:t>
            </w:r>
            <w:r w:rsidR="00667002" w:rsidRPr="00325A09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14</w:t>
            </w:r>
          </w:p>
        </w:tc>
        <w:tc>
          <w:tcPr>
            <w:tcW w:w="852" w:type="dxa"/>
          </w:tcPr>
          <w:p w:rsidR="00667002" w:rsidRPr="00325A09" w:rsidRDefault="007D284D" w:rsidP="0036049A">
            <w:pPr>
              <w:spacing w:after="0"/>
              <w:ind w:left="-107" w:right="-108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11.12.17</w:t>
            </w:r>
          </w:p>
        </w:tc>
        <w:tc>
          <w:tcPr>
            <w:tcW w:w="850" w:type="dxa"/>
          </w:tcPr>
          <w:p w:rsidR="00667002" w:rsidRPr="00325A09" w:rsidRDefault="00667002" w:rsidP="0036049A">
            <w:pPr>
              <w:spacing w:after="0"/>
              <w:ind w:left="-57" w:right="-57"/>
              <w:jc w:val="both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</w:p>
        </w:tc>
        <w:tc>
          <w:tcPr>
            <w:tcW w:w="1276" w:type="dxa"/>
          </w:tcPr>
          <w:p w:rsidR="00667002" w:rsidRPr="00325A09" w:rsidRDefault="00667002" w:rsidP="0036049A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Постройка и реал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ь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ность.</w:t>
            </w:r>
          </w:p>
          <w:p w:rsidR="00667002" w:rsidRPr="00325A09" w:rsidRDefault="00667002" w:rsidP="0036049A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Подводный мир.</w:t>
            </w:r>
          </w:p>
          <w:p w:rsidR="00667002" w:rsidRPr="00325A09" w:rsidRDefault="00667002" w:rsidP="0036049A">
            <w:pPr>
              <w:spacing w:after="0"/>
              <w:ind w:left="-57" w:right="-57"/>
              <w:jc w:val="both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</w:p>
        </w:tc>
        <w:tc>
          <w:tcPr>
            <w:tcW w:w="992" w:type="dxa"/>
          </w:tcPr>
          <w:p w:rsidR="00667002" w:rsidRPr="00325A09" w:rsidRDefault="00667002" w:rsidP="0036049A">
            <w:pPr>
              <w:spacing w:after="0"/>
              <w:ind w:left="-57" w:right="-57"/>
              <w:jc w:val="both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 xml:space="preserve">изучение 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br/>
              <w:t>и пе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р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вичное закре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п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ление новых знаний</w:t>
            </w:r>
          </w:p>
        </w:tc>
        <w:tc>
          <w:tcPr>
            <w:tcW w:w="2126" w:type="dxa"/>
          </w:tcPr>
          <w:p w:rsidR="00667002" w:rsidRPr="00325A09" w:rsidRDefault="00667002" w:rsidP="00C25693">
            <w:pPr>
              <w:autoSpaceDE w:val="0"/>
              <w:autoSpaceDN w:val="0"/>
              <w:adjustRightInd w:val="0"/>
              <w:spacing w:after="0"/>
              <w:ind w:left="-57" w:right="-57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Приемы тониров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а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ния бумаги.</w:t>
            </w:r>
          </w:p>
          <w:p w:rsidR="00667002" w:rsidRPr="00325A09" w:rsidRDefault="00667002" w:rsidP="00C25693">
            <w:pPr>
              <w:spacing w:after="0"/>
              <w:ind w:left="-57" w:right="-57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Эмоциональный о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т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клик на красоту ра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з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личных построек в природе</w:t>
            </w:r>
          </w:p>
        </w:tc>
        <w:tc>
          <w:tcPr>
            <w:tcW w:w="3828" w:type="dxa"/>
          </w:tcPr>
          <w:p w:rsidR="00667002" w:rsidRPr="00325A09" w:rsidRDefault="00667002" w:rsidP="00C25693">
            <w:pPr>
              <w:autoSpaceDE w:val="0"/>
              <w:autoSpaceDN w:val="0"/>
              <w:adjustRightInd w:val="0"/>
              <w:spacing w:after="0"/>
              <w:ind w:left="-57" w:right="-57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C25693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</w:rPr>
              <w:t>Познавательные:</w:t>
            </w:r>
            <w:r w:rsidRPr="00325A09">
              <w:rPr>
                <w:rFonts w:ascii="Times New Roman" w:hAnsi="Times New Roman" w:cs="Times New Roman"/>
                <w:bCs/>
                <w:iCs/>
                <w:color w:val="auto"/>
                <w:kern w:val="0"/>
                <w:sz w:val="22"/>
                <w:szCs w:val="22"/>
              </w:rPr>
              <w:t xml:space="preserve"> 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участвовать в бес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е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де, которая поможет собрать информ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а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цию для самостоятельного решения учебной задачи.</w:t>
            </w:r>
          </w:p>
          <w:p w:rsidR="00667002" w:rsidRPr="00325A09" w:rsidRDefault="00667002" w:rsidP="00C25693">
            <w:pPr>
              <w:autoSpaceDE w:val="0"/>
              <w:autoSpaceDN w:val="0"/>
              <w:adjustRightInd w:val="0"/>
              <w:spacing w:after="0"/>
              <w:ind w:left="-57" w:right="-57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</w:pPr>
            <w:proofErr w:type="gramStart"/>
            <w:r w:rsidRPr="00C25693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</w:rPr>
              <w:t>Регулятивные</w:t>
            </w:r>
            <w:proofErr w:type="gramEnd"/>
            <w:r w:rsidRPr="00C25693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</w:rPr>
              <w:t>: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 xml:space="preserve"> планировать действие в соответствии с поставленной зад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а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чей.</w:t>
            </w:r>
          </w:p>
          <w:p w:rsidR="00667002" w:rsidRPr="00325A09" w:rsidRDefault="00667002" w:rsidP="00C25693">
            <w:pPr>
              <w:spacing w:after="0"/>
              <w:ind w:left="-57" w:right="-57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proofErr w:type="gramStart"/>
            <w:r w:rsidRPr="00C25693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</w:rPr>
              <w:t>Коммуникативные: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 xml:space="preserve"> обсуждать и д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говариваться и приходить к общему решению в совместной деятельности</w:t>
            </w:r>
            <w:proofErr w:type="gramEnd"/>
          </w:p>
        </w:tc>
        <w:tc>
          <w:tcPr>
            <w:tcW w:w="1275" w:type="dxa"/>
          </w:tcPr>
          <w:p w:rsidR="00667002" w:rsidRPr="00325A09" w:rsidRDefault="00667002" w:rsidP="00C25693">
            <w:pPr>
              <w:spacing w:after="0"/>
              <w:ind w:left="-57" w:right="-57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обсуждать и анализир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вать выпо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л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ненные р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а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боты</w:t>
            </w:r>
          </w:p>
        </w:tc>
        <w:tc>
          <w:tcPr>
            <w:tcW w:w="2119" w:type="dxa"/>
          </w:tcPr>
          <w:p w:rsidR="00667002" w:rsidRPr="00325A09" w:rsidRDefault="00667002" w:rsidP="00C25693">
            <w:pPr>
              <w:autoSpaceDE w:val="0"/>
              <w:autoSpaceDN w:val="0"/>
              <w:adjustRightInd w:val="0"/>
              <w:spacing w:after="0"/>
              <w:ind w:left="-57" w:right="-57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беседа, обсуждение работ.</w:t>
            </w:r>
          </w:p>
          <w:p w:rsidR="00667002" w:rsidRPr="00325A09" w:rsidRDefault="00667002" w:rsidP="00C25693">
            <w:pPr>
              <w:spacing w:after="0"/>
              <w:ind w:left="-57" w:right="-57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 xml:space="preserve">работа с цветной бумагой на формате А4, конструирование природных форм </w:t>
            </w:r>
          </w:p>
        </w:tc>
        <w:tc>
          <w:tcPr>
            <w:tcW w:w="855" w:type="dxa"/>
            <w:gridSpan w:val="2"/>
          </w:tcPr>
          <w:p w:rsidR="00667002" w:rsidRPr="00325A09" w:rsidRDefault="00667002" w:rsidP="0036049A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</w:pP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Фро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н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тальная работа</w:t>
            </w:r>
          </w:p>
          <w:p w:rsidR="00667002" w:rsidRPr="00325A09" w:rsidRDefault="00667002" w:rsidP="0036049A">
            <w:pPr>
              <w:spacing w:after="0"/>
              <w:ind w:left="-57" w:right="-57"/>
              <w:jc w:val="both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Парная работа</w:t>
            </w:r>
          </w:p>
        </w:tc>
        <w:tc>
          <w:tcPr>
            <w:tcW w:w="850" w:type="dxa"/>
          </w:tcPr>
          <w:p w:rsidR="00667002" w:rsidRPr="00325A09" w:rsidRDefault="00667002" w:rsidP="0036049A">
            <w:pPr>
              <w:spacing w:after="0"/>
              <w:ind w:left="-57" w:right="-57"/>
              <w:jc w:val="both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фот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графии мо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р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ских живо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т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ных</w:t>
            </w:r>
          </w:p>
        </w:tc>
      </w:tr>
      <w:tr w:rsidR="003849B1" w:rsidRPr="00325A09" w:rsidTr="0036049A">
        <w:trPr>
          <w:jc w:val="center"/>
        </w:trPr>
        <w:tc>
          <w:tcPr>
            <w:tcW w:w="453" w:type="dxa"/>
          </w:tcPr>
          <w:p w:rsidR="00667002" w:rsidRPr="00325A09" w:rsidRDefault="00767F3D" w:rsidP="00C25693">
            <w:pPr>
              <w:spacing w:after="0"/>
              <w:ind w:left="-57" w:right="-57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 xml:space="preserve">6/ </w:t>
            </w:r>
            <w:r w:rsidR="00667002" w:rsidRPr="00325A09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15</w:t>
            </w:r>
          </w:p>
        </w:tc>
        <w:tc>
          <w:tcPr>
            <w:tcW w:w="852" w:type="dxa"/>
          </w:tcPr>
          <w:p w:rsidR="00667002" w:rsidRPr="00325A09" w:rsidRDefault="007D284D" w:rsidP="0036049A">
            <w:pPr>
              <w:spacing w:after="0"/>
              <w:ind w:left="-107" w:right="-108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18.12.17</w:t>
            </w:r>
          </w:p>
        </w:tc>
        <w:tc>
          <w:tcPr>
            <w:tcW w:w="850" w:type="dxa"/>
          </w:tcPr>
          <w:p w:rsidR="00667002" w:rsidRPr="00325A09" w:rsidRDefault="00667002" w:rsidP="0036049A">
            <w:pPr>
              <w:spacing w:after="0"/>
              <w:ind w:left="-57" w:right="-57"/>
              <w:jc w:val="both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</w:p>
        </w:tc>
        <w:tc>
          <w:tcPr>
            <w:tcW w:w="1276" w:type="dxa"/>
          </w:tcPr>
          <w:p w:rsidR="00667002" w:rsidRPr="00325A09" w:rsidRDefault="00667002" w:rsidP="0036049A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Постройка и фантазия.</w:t>
            </w:r>
          </w:p>
          <w:p w:rsidR="00667002" w:rsidRPr="00325A09" w:rsidRDefault="00667002" w:rsidP="0036049A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Сказочный город.</w:t>
            </w:r>
          </w:p>
          <w:p w:rsidR="00667002" w:rsidRPr="00325A09" w:rsidRDefault="00667002" w:rsidP="0036049A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(Индивид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у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ально-групповой проект)</w:t>
            </w:r>
          </w:p>
        </w:tc>
        <w:tc>
          <w:tcPr>
            <w:tcW w:w="992" w:type="dxa"/>
          </w:tcPr>
          <w:p w:rsidR="00667002" w:rsidRPr="00325A09" w:rsidRDefault="00667002" w:rsidP="0036049A">
            <w:pPr>
              <w:spacing w:after="0"/>
              <w:ind w:left="-57" w:right="-57"/>
              <w:jc w:val="both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обобщ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е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ние и систем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а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тизация знаний</w:t>
            </w:r>
          </w:p>
        </w:tc>
        <w:tc>
          <w:tcPr>
            <w:tcW w:w="2126" w:type="dxa"/>
          </w:tcPr>
          <w:p w:rsidR="00667002" w:rsidRPr="00325A09" w:rsidRDefault="00667002" w:rsidP="00C25693">
            <w:pPr>
              <w:autoSpaceDE w:val="0"/>
              <w:autoSpaceDN w:val="0"/>
              <w:adjustRightInd w:val="0"/>
              <w:spacing w:after="0"/>
              <w:ind w:left="-57" w:right="-57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Природные формы и архитектурные п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стройки.</w:t>
            </w:r>
          </w:p>
          <w:p w:rsidR="00667002" w:rsidRPr="00325A09" w:rsidRDefault="00667002" w:rsidP="00C25693">
            <w:pPr>
              <w:autoSpaceDE w:val="0"/>
              <w:autoSpaceDN w:val="0"/>
              <w:adjustRightInd w:val="0"/>
              <w:spacing w:after="0"/>
              <w:ind w:left="-57" w:right="-57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Приемы работы с бумагой.</w:t>
            </w:r>
          </w:p>
          <w:p w:rsidR="00667002" w:rsidRPr="00325A09" w:rsidRDefault="00667002" w:rsidP="00C25693">
            <w:pPr>
              <w:autoSpaceDE w:val="0"/>
              <w:autoSpaceDN w:val="0"/>
              <w:adjustRightInd w:val="0"/>
              <w:spacing w:after="0"/>
              <w:ind w:left="-57" w:right="-57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Разнообразные ко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струкции.</w:t>
            </w:r>
          </w:p>
          <w:p w:rsidR="00667002" w:rsidRPr="00325A09" w:rsidRDefault="00667002" w:rsidP="00C25693">
            <w:pPr>
              <w:spacing w:after="0"/>
              <w:ind w:left="-57" w:right="-57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Макеты фантастич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е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ских зданий, фант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а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стического города</w:t>
            </w:r>
          </w:p>
        </w:tc>
        <w:tc>
          <w:tcPr>
            <w:tcW w:w="3828" w:type="dxa"/>
          </w:tcPr>
          <w:p w:rsidR="00667002" w:rsidRPr="00325A09" w:rsidRDefault="00667002" w:rsidP="00C25693">
            <w:pPr>
              <w:autoSpaceDE w:val="0"/>
              <w:autoSpaceDN w:val="0"/>
              <w:adjustRightInd w:val="0"/>
              <w:spacing w:after="0"/>
              <w:ind w:left="-57" w:right="-57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C25693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</w:rPr>
              <w:t>Познавательные:</w:t>
            </w:r>
            <w:r w:rsidRPr="00325A09">
              <w:rPr>
                <w:rFonts w:ascii="Times New Roman" w:hAnsi="Times New Roman" w:cs="Times New Roman"/>
                <w:bCs/>
                <w:iCs/>
                <w:color w:val="auto"/>
                <w:kern w:val="0"/>
                <w:sz w:val="22"/>
                <w:szCs w:val="22"/>
              </w:rPr>
              <w:t xml:space="preserve"> 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анализировать и сравнивать различные варианты реал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ь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ных и фантастических зданий, учас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т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вовать в обсуждении проблемных в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просов.</w:t>
            </w:r>
          </w:p>
          <w:p w:rsidR="00667002" w:rsidRPr="00325A09" w:rsidRDefault="00667002" w:rsidP="00C25693">
            <w:pPr>
              <w:autoSpaceDE w:val="0"/>
              <w:autoSpaceDN w:val="0"/>
              <w:adjustRightInd w:val="0"/>
              <w:spacing w:after="0"/>
              <w:ind w:left="-57" w:right="-57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C25693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</w:rPr>
              <w:t>Регулятивные: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 xml:space="preserve"> адекватно восприн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и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мать оценку учителя; находить вариа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ты решения различных художестве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но-творческих задач.</w:t>
            </w:r>
          </w:p>
          <w:p w:rsidR="00667002" w:rsidRPr="00325A09" w:rsidRDefault="00667002" w:rsidP="00C25693">
            <w:pPr>
              <w:spacing w:after="0"/>
              <w:ind w:left="-57" w:right="-57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C25693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</w:rPr>
              <w:t>Коммуникативные: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 xml:space="preserve"> обсуждать и ан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а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лизировать собственную художестве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ную деятельность и работу одноклас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с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ников с позиции творческих задач да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ной темы</w:t>
            </w:r>
          </w:p>
        </w:tc>
        <w:tc>
          <w:tcPr>
            <w:tcW w:w="1275" w:type="dxa"/>
          </w:tcPr>
          <w:p w:rsidR="00667002" w:rsidRPr="00325A09" w:rsidRDefault="00667002" w:rsidP="00C25693">
            <w:pPr>
              <w:spacing w:after="0"/>
              <w:ind w:left="-57" w:right="-57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владеть навыками коллекти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в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ной де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я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тельности под руков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дством уч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и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теля; анал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и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зировать работы.</w:t>
            </w:r>
          </w:p>
        </w:tc>
        <w:tc>
          <w:tcPr>
            <w:tcW w:w="2119" w:type="dxa"/>
          </w:tcPr>
          <w:p w:rsidR="00667002" w:rsidRPr="00325A09" w:rsidRDefault="00667002" w:rsidP="00C25693">
            <w:pPr>
              <w:autoSpaceDE w:val="0"/>
              <w:autoSpaceDN w:val="0"/>
              <w:adjustRightInd w:val="0"/>
              <w:spacing w:after="0"/>
              <w:ind w:left="-57" w:right="-57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беседа, обсуждение работ.</w:t>
            </w:r>
          </w:p>
          <w:p w:rsidR="00667002" w:rsidRPr="00325A09" w:rsidRDefault="00667002" w:rsidP="00C25693">
            <w:pPr>
              <w:autoSpaceDE w:val="0"/>
              <w:autoSpaceDN w:val="0"/>
              <w:adjustRightInd w:val="0"/>
              <w:spacing w:after="0"/>
              <w:ind w:right="-57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</w:pPr>
          </w:p>
          <w:p w:rsidR="00667002" w:rsidRPr="00325A09" w:rsidRDefault="00667002" w:rsidP="00C25693">
            <w:pPr>
              <w:spacing w:after="0"/>
              <w:ind w:left="-57" w:right="-57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конструирование из готовых форм, раб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 xml:space="preserve">та 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br/>
              <w:t>с цветной бумагой, пластилином, созд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а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ние сказочного гор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да</w:t>
            </w:r>
          </w:p>
        </w:tc>
        <w:tc>
          <w:tcPr>
            <w:tcW w:w="855" w:type="dxa"/>
            <w:gridSpan w:val="2"/>
          </w:tcPr>
          <w:p w:rsidR="00667002" w:rsidRPr="00325A09" w:rsidRDefault="00667002" w:rsidP="0036049A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</w:pP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Фро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н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тальная работа</w:t>
            </w:r>
          </w:p>
          <w:p w:rsidR="00667002" w:rsidRPr="00325A09" w:rsidRDefault="00667002" w:rsidP="0036049A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</w:pPr>
          </w:p>
          <w:p w:rsidR="00667002" w:rsidRPr="00325A09" w:rsidRDefault="00667002" w:rsidP="0036049A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</w:pP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Гру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п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повая работа</w:t>
            </w:r>
          </w:p>
          <w:p w:rsidR="00667002" w:rsidRPr="00325A09" w:rsidRDefault="00667002" w:rsidP="0036049A">
            <w:pPr>
              <w:spacing w:after="0"/>
              <w:ind w:left="-57" w:right="-57"/>
              <w:jc w:val="both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</w:p>
        </w:tc>
        <w:tc>
          <w:tcPr>
            <w:tcW w:w="850" w:type="dxa"/>
          </w:tcPr>
          <w:p w:rsidR="00667002" w:rsidRPr="00325A09" w:rsidRDefault="00532398" w:rsidP="0036049A">
            <w:pPr>
              <w:spacing w:after="0"/>
              <w:ind w:left="-57" w:right="-57"/>
              <w:jc w:val="both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Прод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у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мать проект сказо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ч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ного города</w:t>
            </w:r>
          </w:p>
        </w:tc>
      </w:tr>
      <w:tr w:rsidR="003849B1" w:rsidRPr="00325A09" w:rsidTr="0036049A">
        <w:trPr>
          <w:jc w:val="center"/>
        </w:trPr>
        <w:tc>
          <w:tcPr>
            <w:tcW w:w="453" w:type="dxa"/>
          </w:tcPr>
          <w:p w:rsidR="00667002" w:rsidRPr="00325A09" w:rsidRDefault="00767F3D" w:rsidP="00C25693">
            <w:pPr>
              <w:spacing w:after="0"/>
              <w:ind w:left="-57" w:right="-57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 xml:space="preserve">7/ </w:t>
            </w:r>
            <w:r w:rsidR="00667002" w:rsidRPr="00325A09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16</w:t>
            </w:r>
          </w:p>
        </w:tc>
        <w:tc>
          <w:tcPr>
            <w:tcW w:w="852" w:type="dxa"/>
          </w:tcPr>
          <w:p w:rsidR="00667002" w:rsidRPr="00325A09" w:rsidRDefault="007D284D" w:rsidP="0036049A">
            <w:pPr>
              <w:spacing w:after="0"/>
              <w:ind w:left="-107" w:right="-108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25.12.17</w:t>
            </w:r>
          </w:p>
        </w:tc>
        <w:tc>
          <w:tcPr>
            <w:tcW w:w="850" w:type="dxa"/>
          </w:tcPr>
          <w:p w:rsidR="00667002" w:rsidRPr="00325A09" w:rsidRDefault="00667002" w:rsidP="0036049A">
            <w:pPr>
              <w:spacing w:after="0"/>
              <w:ind w:left="-57" w:right="-57"/>
              <w:jc w:val="both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</w:p>
        </w:tc>
        <w:tc>
          <w:tcPr>
            <w:tcW w:w="1276" w:type="dxa"/>
          </w:tcPr>
          <w:p w:rsidR="00667002" w:rsidRPr="00325A09" w:rsidRDefault="00667002" w:rsidP="0036049A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Постройка и фантазия.</w:t>
            </w:r>
          </w:p>
          <w:p w:rsidR="00667002" w:rsidRPr="00325A09" w:rsidRDefault="00667002" w:rsidP="0036049A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Сказочный город.</w:t>
            </w:r>
          </w:p>
          <w:p w:rsidR="00667002" w:rsidRPr="00325A09" w:rsidRDefault="00667002" w:rsidP="0036049A">
            <w:pPr>
              <w:spacing w:after="0"/>
              <w:ind w:left="-57" w:right="-57"/>
              <w:jc w:val="both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(Индивид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у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ально-групповой проект)</w:t>
            </w:r>
          </w:p>
        </w:tc>
        <w:tc>
          <w:tcPr>
            <w:tcW w:w="992" w:type="dxa"/>
          </w:tcPr>
          <w:p w:rsidR="00667002" w:rsidRPr="00325A09" w:rsidRDefault="00667002" w:rsidP="0036049A">
            <w:pPr>
              <w:spacing w:after="0"/>
              <w:ind w:left="-57" w:right="-57"/>
              <w:jc w:val="both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обобщ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е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ние и систем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а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тизация знаний</w:t>
            </w:r>
          </w:p>
        </w:tc>
        <w:tc>
          <w:tcPr>
            <w:tcW w:w="2126" w:type="dxa"/>
          </w:tcPr>
          <w:p w:rsidR="00667002" w:rsidRPr="00325A09" w:rsidRDefault="00667002" w:rsidP="00C25693">
            <w:pPr>
              <w:autoSpaceDE w:val="0"/>
              <w:autoSpaceDN w:val="0"/>
              <w:adjustRightInd w:val="0"/>
              <w:spacing w:after="0"/>
              <w:ind w:left="-57" w:right="-57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Природные формы и архитектурные п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стройки.</w:t>
            </w:r>
          </w:p>
          <w:p w:rsidR="00667002" w:rsidRPr="00325A09" w:rsidRDefault="00667002" w:rsidP="00C25693">
            <w:pPr>
              <w:autoSpaceDE w:val="0"/>
              <w:autoSpaceDN w:val="0"/>
              <w:adjustRightInd w:val="0"/>
              <w:spacing w:after="0"/>
              <w:ind w:left="-57" w:right="-57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Приемы работы с бумагой.</w:t>
            </w:r>
          </w:p>
          <w:p w:rsidR="00667002" w:rsidRPr="00325A09" w:rsidRDefault="00667002" w:rsidP="00C25693">
            <w:pPr>
              <w:autoSpaceDE w:val="0"/>
              <w:autoSpaceDN w:val="0"/>
              <w:adjustRightInd w:val="0"/>
              <w:spacing w:after="0"/>
              <w:ind w:left="-57" w:right="-57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Разнообразные ко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струкции.</w:t>
            </w:r>
          </w:p>
          <w:p w:rsidR="00667002" w:rsidRPr="00325A09" w:rsidRDefault="00667002" w:rsidP="00C25693">
            <w:pPr>
              <w:spacing w:after="0"/>
              <w:ind w:left="-57" w:right="-57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Макеты фантастич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е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ских зданий, фант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а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lastRenderedPageBreak/>
              <w:t>стического города</w:t>
            </w:r>
          </w:p>
        </w:tc>
        <w:tc>
          <w:tcPr>
            <w:tcW w:w="3828" w:type="dxa"/>
          </w:tcPr>
          <w:p w:rsidR="00667002" w:rsidRPr="00325A09" w:rsidRDefault="00667002" w:rsidP="00C25693">
            <w:pPr>
              <w:autoSpaceDE w:val="0"/>
              <w:autoSpaceDN w:val="0"/>
              <w:adjustRightInd w:val="0"/>
              <w:spacing w:after="0"/>
              <w:ind w:left="-57" w:right="-57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C25693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</w:rPr>
              <w:lastRenderedPageBreak/>
              <w:t>Познавательные:</w:t>
            </w:r>
            <w:r w:rsidRPr="00325A09">
              <w:rPr>
                <w:rFonts w:ascii="Times New Roman" w:hAnsi="Times New Roman" w:cs="Times New Roman"/>
                <w:bCs/>
                <w:iCs/>
                <w:color w:val="auto"/>
                <w:kern w:val="0"/>
                <w:sz w:val="22"/>
                <w:szCs w:val="22"/>
              </w:rPr>
              <w:t xml:space="preserve"> 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анализировать и сравнивать различные варианты реал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ь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ных и фантастических зданий, учас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т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вовать в обсуждении проблемных в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просов.</w:t>
            </w:r>
          </w:p>
          <w:p w:rsidR="00667002" w:rsidRPr="00325A09" w:rsidRDefault="00667002" w:rsidP="00C25693">
            <w:pPr>
              <w:autoSpaceDE w:val="0"/>
              <w:autoSpaceDN w:val="0"/>
              <w:adjustRightInd w:val="0"/>
              <w:spacing w:after="0"/>
              <w:ind w:left="-57" w:right="-57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C25693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</w:rPr>
              <w:t>Регулятивные: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 xml:space="preserve"> осуществлять итог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вый и пошаговый контроль; адекватно воспринимать оценку учителя; нах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 xml:space="preserve">дить варианты решения различных 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lastRenderedPageBreak/>
              <w:t>художественно-творческих задач.</w:t>
            </w:r>
          </w:p>
          <w:p w:rsidR="00667002" w:rsidRPr="00325A09" w:rsidRDefault="00667002" w:rsidP="00C25693">
            <w:pPr>
              <w:spacing w:after="0"/>
              <w:ind w:left="-57" w:right="-57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C25693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</w:rPr>
              <w:t>Коммуникативные: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 xml:space="preserve"> контролировать действия партнера; сотрудничать в совместном решении проблемы (зад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а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чи)</w:t>
            </w:r>
          </w:p>
        </w:tc>
        <w:tc>
          <w:tcPr>
            <w:tcW w:w="1275" w:type="dxa"/>
          </w:tcPr>
          <w:p w:rsidR="00667002" w:rsidRPr="00325A09" w:rsidRDefault="00667002" w:rsidP="00C25693">
            <w:pPr>
              <w:spacing w:after="0"/>
              <w:ind w:left="-57" w:right="-57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lastRenderedPageBreak/>
              <w:t>владеть навыками коллекти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в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ной де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я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тельности под руков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дством уч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и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теля; анал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и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 xml:space="preserve">зировать 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lastRenderedPageBreak/>
              <w:t>работы.</w:t>
            </w:r>
          </w:p>
        </w:tc>
        <w:tc>
          <w:tcPr>
            <w:tcW w:w="2119" w:type="dxa"/>
          </w:tcPr>
          <w:p w:rsidR="00667002" w:rsidRPr="00325A09" w:rsidRDefault="00667002" w:rsidP="00C25693">
            <w:pPr>
              <w:autoSpaceDE w:val="0"/>
              <w:autoSpaceDN w:val="0"/>
              <w:adjustRightInd w:val="0"/>
              <w:spacing w:after="0"/>
              <w:ind w:left="-57" w:right="-57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lastRenderedPageBreak/>
              <w:t>беседа, обсуждение работ.</w:t>
            </w:r>
          </w:p>
          <w:p w:rsidR="00667002" w:rsidRPr="00325A09" w:rsidRDefault="00667002" w:rsidP="00C25693">
            <w:pPr>
              <w:autoSpaceDE w:val="0"/>
              <w:autoSpaceDN w:val="0"/>
              <w:adjustRightInd w:val="0"/>
              <w:spacing w:after="0"/>
              <w:ind w:left="-57" w:right="-57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</w:pPr>
          </w:p>
          <w:p w:rsidR="00667002" w:rsidRPr="00325A09" w:rsidRDefault="00667002" w:rsidP="00C25693">
            <w:pPr>
              <w:autoSpaceDE w:val="0"/>
              <w:autoSpaceDN w:val="0"/>
              <w:adjustRightInd w:val="0"/>
              <w:spacing w:after="0"/>
              <w:ind w:left="-57" w:right="-57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</w:pPr>
          </w:p>
          <w:p w:rsidR="00667002" w:rsidRPr="00325A09" w:rsidRDefault="00667002" w:rsidP="00C25693">
            <w:pPr>
              <w:spacing w:after="0"/>
              <w:ind w:left="-57" w:right="-57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конструирование из готовых форм, раб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 xml:space="preserve">та 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br/>
              <w:t>с цветной бумагой, пластилином, созд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а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lastRenderedPageBreak/>
              <w:t>ние сказочного гор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да</w:t>
            </w:r>
          </w:p>
        </w:tc>
        <w:tc>
          <w:tcPr>
            <w:tcW w:w="855" w:type="dxa"/>
            <w:gridSpan w:val="2"/>
          </w:tcPr>
          <w:p w:rsidR="00667002" w:rsidRPr="00325A09" w:rsidRDefault="00667002" w:rsidP="0036049A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</w:pP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lastRenderedPageBreak/>
              <w:t>Фро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н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тальная работа</w:t>
            </w:r>
          </w:p>
          <w:p w:rsidR="00667002" w:rsidRPr="00325A09" w:rsidRDefault="00667002" w:rsidP="0036049A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</w:pPr>
          </w:p>
          <w:p w:rsidR="00667002" w:rsidRPr="00325A09" w:rsidRDefault="00667002" w:rsidP="0036049A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</w:pP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Гру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п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повая работа</w:t>
            </w:r>
          </w:p>
          <w:p w:rsidR="00667002" w:rsidRPr="00325A09" w:rsidRDefault="00667002" w:rsidP="0036049A">
            <w:pPr>
              <w:spacing w:after="0"/>
              <w:ind w:left="-57" w:right="-57"/>
              <w:jc w:val="both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</w:p>
        </w:tc>
        <w:tc>
          <w:tcPr>
            <w:tcW w:w="850" w:type="dxa"/>
          </w:tcPr>
          <w:p w:rsidR="00667002" w:rsidRPr="00325A09" w:rsidRDefault="00532398" w:rsidP="0036049A">
            <w:pPr>
              <w:spacing w:after="0"/>
              <w:ind w:left="-57" w:right="-57"/>
              <w:jc w:val="both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325A09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Подо</w:t>
            </w:r>
            <w:r w:rsidRPr="00325A09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б</w:t>
            </w:r>
            <w:r w:rsidRPr="00325A09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рать карт</w:t>
            </w:r>
            <w:r w:rsidRPr="00325A09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и</w:t>
            </w:r>
            <w:r w:rsidRPr="00325A09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ны х</w:t>
            </w:r>
            <w:r w:rsidRPr="00325A09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у</w:t>
            </w:r>
            <w:r w:rsidRPr="00325A09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дожн</w:t>
            </w:r>
            <w:r w:rsidRPr="00325A09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и</w:t>
            </w:r>
            <w:r w:rsidRPr="00325A09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ков-мар</w:t>
            </w:r>
            <w:r w:rsidRPr="00325A09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и</w:t>
            </w:r>
            <w:r w:rsidRPr="00325A09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нистов</w:t>
            </w:r>
          </w:p>
        </w:tc>
      </w:tr>
      <w:tr w:rsidR="00D20842" w:rsidRPr="00325A09" w:rsidTr="007637A5">
        <w:trPr>
          <w:jc w:val="center"/>
        </w:trPr>
        <w:tc>
          <w:tcPr>
            <w:tcW w:w="15476" w:type="dxa"/>
            <w:gridSpan w:val="12"/>
          </w:tcPr>
          <w:p w:rsidR="00D20842" w:rsidRPr="00325A09" w:rsidRDefault="00D20842" w:rsidP="007637A5">
            <w:pPr>
              <w:spacing w:after="0"/>
              <w:ind w:left="204" w:right="-57"/>
              <w:jc w:val="both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>
              <w:rPr>
                <w:rFonts w:ascii="Times New Roman" w:eastAsiaTheme="minorEastAsia" w:hAnsi="Times New Roman" w:cs="Times New Roman"/>
                <w:b/>
                <w:color w:val="auto"/>
                <w:kern w:val="0"/>
                <w:sz w:val="22"/>
                <w:szCs w:val="22"/>
                <w:lang w:bidi="he-IL"/>
              </w:rPr>
              <w:lastRenderedPageBreak/>
              <w:t>Итого за 2 четверть – 7</w:t>
            </w:r>
            <w:r w:rsidRPr="00325A09">
              <w:rPr>
                <w:rFonts w:ascii="Times New Roman" w:eastAsiaTheme="minorEastAsia" w:hAnsi="Times New Roman" w:cs="Times New Roman"/>
                <w:b/>
                <w:color w:val="auto"/>
                <w:kern w:val="0"/>
                <w:sz w:val="22"/>
                <w:szCs w:val="22"/>
                <w:lang w:bidi="he-IL"/>
              </w:rPr>
              <w:t xml:space="preserve"> часов</w:t>
            </w:r>
          </w:p>
        </w:tc>
      </w:tr>
      <w:tr w:rsidR="00D20842" w:rsidRPr="00325A09" w:rsidTr="007637A5">
        <w:trPr>
          <w:jc w:val="center"/>
        </w:trPr>
        <w:tc>
          <w:tcPr>
            <w:tcW w:w="15476" w:type="dxa"/>
            <w:gridSpan w:val="12"/>
          </w:tcPr>
          <w:p w:rsidR="00D20842" w:rsidRPr="003849B1" w:rsidRDefault="00D20842" w:rsidP="007637A5">
            <w:pPr>
              <w:spacing w:after="0"/>
              <w:ind w:left="-57" w:right="-57"/>
              <w:jc w:val="center"/>
              <w:rPr>
                <w:rFonts w:ascii="Times New Roman" w:eastAsiaTheme="minorEastAsia" w:hAnsi="Times New Roman" w:cs="Times New Roman"/>
                <w:b/>
                <w:color w:val="7030A0"/>
                <w:kern w:val="0"/>
                <w:sz w:val="22"/>
                <w:szCs w:val="22"/>
                <w:lang w:bidi="he-IL"/>
              </w:rPr>
            </w:pPr>
            <w:r w:rsidRPr="003849B1">
              <w:rPr>
                <w:rFonts w:ascii="Times New Roman" w:eastAsiaTheme="minorEastAsia" w:hAnsi="Times New Roman" w:cs="Times New Roman"/>
                <w:b/>
                <w:color w:val="7030A0"/>
                <w:kern w:val="0"/>
                <w:sz w:val="22"/>
                <w:szCs w:val="22"/>
                <w:lang w:bidi="he-IL"/>
              </w:rPr>
              <w:t>3 четверть</w:t>
            </w:r>
            <w:r>
              <w:rPr>
                <w:rFonts w:ascii="Times New Roman" w:eastAsiaTheme="minorEastAsia" w:hAnsi="Times New Roman" w:cs="Times New Roman"/>
                <w:b/>
                <w:color w:val="7030A0"/>
                <w:kern w:val="0"/>
                <w:sz w:val="22"/>
                <w:szCs w:val="22"/>
                <w:lang w:bidi="he-IL"/>
              </w:rPr>
              <w:t xml:space="preserve"> – 11 часов</w:t>
            </w:r>
          </w:p>
        </w:tc>
      </w:tr>
      <w:tr w:rsidR="00D20842" w:rsidRPr="00325A09" w:rsidTr="003849B1">
        <w:trPr>
          <w:jc w:val="center"/>
        </w:trPr>
        <w:tc>
          <w:tcPr>
            <w:tcW w:w="15476" w:type="dxa"/>
            <w:gridSpan w:val="12"/>
          </w:tcPr>
          <w:p w:rsidR="00D20842" w:rsidRPr="00D33CFB" w:rsidRDefault="00D20842" w:rsidP="0036049A">
            <w:pPr>
              <w:spacing w:after="0"/>
              <w:ind w:left="-107" w:right="-108"/>
              <w:jc w:val="center"/>
              <w:rPr>
                <w:rFonts w:ascii="Times New Roman" w:eastAsiaTheme="minorEastAsia" w:hAnsi="Times New Roman" w:cs="Times New Roman"/>
                <w:b/>
                <w:color w:val="auto"/>
                <w:kern w:val="0"/>
                <w:sz w:val="22"/>
                <w:szCs w:val="22"/>
                <w:lang w:bidi="he-IL"/>
              </w:rPr>
            </w:pPr>
            <w:r w:rsidRPr="00D33CFB">
              <w:rPr>
                <w:rFonts w:ascii="Times New Roman" w:eastAsiaTheme="minorEastAsia" w:hAnsi="Times New Roman" w:cs="Times New Roman"/>
                <w:b/>
                <w:color w:val="auto"/>
                <w:kern w:val="0"/>
                <w:sz w:val="22"/>
                <w:szCs w:val="22"/>
                <w:lang w:bidi="he-IL"/>
              </w:rPr>
              <w:t>Раздел «О чем говорит искусство?» - 10 часов</w:t>
            </w:r>
          </w:p>
        </w:tc>
      </w:tr>
      <w:tr w:rsidR="00D20842" w:rsidRPr="00325A09" w:rsidTr="0036049A">
        <w:trPr>
          <w:jc w:val="center"/>
        </w:trPr>
        <w:tc>
          <w:tcPr>
            <w:tcW w:w="453" w:type="dxa"/>
          </w:tcPr>
          <w:p w:rsidR="00D20842" w:rsidRPr="00325A09" w:rsidRDefault="00D20842" w:rsidP="00C25693">
            <w:pPr>
              <w:spacing w:after="0"/>
              <w:ind w:left="-57" w:right="-57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 xml:space="preserve">1/ </w:t>
            </w:r>
            <w:r w:rsidRPr="00325A09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17</w:t>
            </w:r>
          </w:p>
        </w:tc>
        <w:tc>
          <w:tcPr>
            <w:tcW w:w="852" w:type="dxa"/>
          </w:tcPr>
          <w:p w:rsidR="00D20842" w:rsidRPr="007637A5" w:rsidRDefault="00D20842" w:rsidP="0036049A">
            <w:pPr>
              <w:spacing w:after="0"/>
              <w:ind w:left="-107" w:right="-108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7637A5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15.01.18</w:t>
            </w:r>
          </w:p>
        </w:tc>
        <w:tc>
          <w:tcPr>
            <w:tcW w:w="850" w:type="dxa"/>
          </w:tcPr>
          <w:p w:rsidR="00D20842" w:rsidRPr="007637A5" w:rsidRDefault="00D20842" w:rsidP="0036049A">
            <w:pPr>
              <w:spacing w:after="0"/>
              <w:ind w:left="-57" w:right="-57"/>
              <w:jc w:val="both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</w:p>
        </w:tc>
        <w:tc>
          <w:tcPr>
            <w:tcW w:w="1276" w:type="dxa"/>
          </w:tcPr>
          <w:p w:rsidR="00D20842" w:rsidRPr="00325A09" w:rsidRDefault="00D20842" w:rsidP="0036049A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Выражение отношения к окр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у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жающему миру через изображ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е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ние прир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ды. Море.</w:t>
            </w:r>
          </w:p>
          <w:p w:rsidR="00D20842" w:rsidRPr="00325A09" w:rsidRDefault="00D20842" w:rsidP="0036049A">
            <w:pPr>
              <w:spacing w:after="0"/>
              <w:ind w:left="-57" w:right="-57"/>
              <w:jc w:val="both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</w:p>
        </w:tc>
        <w:tc>
          <w:tcPr>
            <w:tcW w:w="992" w:type="dxa"/>
          </w:tcPr>
          <w:p w:rsidR="00D20842" w:rsidRPr="00325A09" w:rsidRDefault="00D20842" w:rsidP="0036049A">
            <w:pPr>
              <w:spacing w:after="0"/>
              <w:ind w:left="-57" w:right="-57"/>
              <w:jc w:val="both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 xml:space="preserve">изучение 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br/>
              <w:t>и пе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р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вичное закре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п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ление новых знаний</w:t>
            </w:r>
          </w:p>
        </w:tc>
        <w:tc>
          <w:tcPr>
            <w:tcW w:w="2126" w:type="dxa"/>
          </w:tcPr>
          <w:p w:rsidR="00D20842" w:rsidRPr="00325A09" w:rsidRDefault="00D20842" w:rsidP="00C25693">
            <w:pPr>
              <w:spacing w:after="0"/>
              <w:ind w:left="-57" w:right="-57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325A09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Выразительные средства художес</w:t>
            </w:r>
            <w:r w:rsidRPr="00325A09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т</w:t>
            </w:r>
            <w:r w:rsidRPr="00325A09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венной деятельности для передачи н</w:t>
            </w:r>
            <w:r w:rsidRPr="00325A09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а</w:t>
            </w:r>
            <w:r w:rsidRPr="00325A09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строения</w:t>
            </w:r>
          </w:p>
          <w:p w:rsidR="00D20842" w:rsidRPr="00325A09" w:rsidRDefault="00D20842" w:rsidP="00C25693">
            <w:pPr>
              <w:spacing w:after="0"/>
              <w:ind w:left="-57" w:right="-57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325A09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в природе.</w:t>
            </w:r>
          </w:p>
          <w:p w:rsidR="00D20842" w:rsidRPr="00325A09" w:rsidRDefault="00D20842" w:rsidP="00C25693">
            <w:pPr>
              <w:spacing w:after="0"/>
              <w:ind w:left="-57" w:right="-57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325A09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Изображение разн</w:t>
            </w:r>
            <w:r w:rsidRPr="00325A09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о</w:t>
            </w:r>
            <w:r w:rsidRPr="00325A09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го по характеру м</w:t>
            </w:r>
            <w:r w:rsidRPr="00325A09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о</w:t>
            </w:r>
            <w:r w:rsidRPr="00325A09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ря. Живописные м</w:t>
            </w:r>
            <w:r w:rsidRPr="00325A09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а</w:t>
            </w:r>
            <w:r w:rsidRPr="00325A09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териалы при изобр</w:t>
            </w:r>
            <w:r w:rsidRPr="00325A09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а</w:t>
            </w:r>
            <w:r w:rsidRPr="00325A09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жении контрастных состояний природы.</w:t>
            </w:r>
          </w:p>
        </w:tc>
        <w:tc>
          <w:tcPr>
            <w:tcW w:w="3828" w:type="dxa"/>
          </w:tcPr>
          <w:p w:rsidR="00D20842" w:rsidRPr="00325A09" w:rsidRDefault="00D20842" w:rsidP="00C25693">
            <w:pPr>
              <w:autoSpaceDE w:val="0"/>
              <w:autoSpaceDN w:val="0"/>
              <w:adjustRightInd w:val="0"/>
              <w:spacing w:after="0"/>
              <w:ind w:left="-57" w:right="-57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C25693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</w:rPr>
              <w:t>Познавательные:</w:t>
            </w:r>
            <w:r w:rsidRPr="00325A09">
              <w:rPr>
                <w:rFonts w:ascii="Times New Roman" w:hAnsi="Times New Roman" w:cs="Times New Roman"/>
                <w:bCs/>
                <w:iCs/>
                <w:color w:val="auto"/>
                <w:kern w:val="0"/>
                <w:sz w:val="22"/>
                <w:szCs w:val="22"/>
              </w:rPr>
              <w:t xml:space="preserve"> 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рассматривать р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е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продукции картин художников-маринистов и участвовать в их обсу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ж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 xml:space="preserve">дении, сравнивать и анализировать характер моря; </w:t>
            </w:r>
          </w:p>
          <w:p w:rsidR="00D20842" w:rsidRPr="00325A09" w:rsidRDefault="00D20842" w:rsidP="00C25693">
            <w:pPr>
              <w:autoSpaceDE w:val="0"/>
              <w:autoSpaceDN w:val="0"/>
              <w:adjustRightInd w:val="0"/>
              <w:spacing w:after="0"/>
              <w:ind w:left="-57" w:right="-57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C25693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</w:rPr>
              <w:t>Регулятивные: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 xml:space="preserve"> находить варианты решения различных художественно-творческих задач.</w:t>
            </w:r>
          </w:p>
          <w:p w:rsidR="00D20842" w:rsidRPr="00325A09" w:rsidRDefault="00D20842" w:rsidP="00C25693">
            <w:pPr>
              <w:spacing w:after="0"/>
              <w:ind w:left="-57" w:right="-57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C25693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</w:rPr>
              <w:t>Коммуникативные:</w:t>
            </w:r>
            <w:r w:rsidRPr="00325A09">
              <w:rPr>
                <w:rFonts w:ascii="Times New Roman" w:hAnsi="Times New Roman" w:cs="Times New Roman"/>
                <w:bCs/>
                <w:iCs/>
                <w:color w:val="auto"/>
                <w:kern w:val="0"/>
                <w:sz w:val="22"/>
                <w:szCs w:val="22"/>
              </w:rPr>
              <w:t xml:space="preserve"> 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уметь слушать и вступать в диалог, участвовать в ко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л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лективном обсуждении проблем, сл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у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шать и понимать других, высказывать свою точку зрения, продуктивно вза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и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модействовать и сотрудничать со све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р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 xml:space="preserve">стниками </w:t>
            </w:r>
          </w:p>
        </w:tc>
        <w:tc>
          <w:tcPr>
            <w:tcW w:w="1275" w:type="dxa"/>
          </w:tcPr>
          <w:p w:rsidR="00D20842" w:rsidRPr="00325A09" w:rsidRDefault="00D20842" w:rsidP="00C25693">
            <w:pPr>
              <w:spacing w:after="0"/>
              <w:ind w:left="-57" w:right="-57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проявлять эстетич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е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ские чувс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т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ва; обсу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ж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дать и ан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а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лизировать выполнение работы</w:t>
            </w:r>
          </w:p>
        </w:tc>
        <w:tc>
          <w:tcPr>
            <w:tcW w:w="2119" w:type="dxa"/>
          </w:tcPr>
          <w:p w:rsidR="00D20842" w:rsidRPr="00325A09" w:rsidRDefault="00D20842" w:rsidP="00C25693">
            <w:pPr>
              <w:autoSpaceDE w:val="0"/>
              <w:autoSpaceDN w:val="0"/>
              <w:adjustRightInd w:val="0"/>
              <w:spacing w:after="0"/>
              <w:ind w:left="-57" w:right="-57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беседа, рассматрив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а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ние репродукций картин известных художников, обсу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ж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дение работ.</w:t>
            </w:r>
          </w:p>
          <w:p w:rsidR="00D20842" w:rsidRPr="00325A09" w:rsidRDefault="00D20842" w:rsidP="00C25693">
            <w:pPr>
              <w:autoSpaceDE w:val="0"/>
              <w:autoSpaceDN w:val="0"/>
              <w:adjustRightInd w:val="0"/>
              <w:spacing w:after="0"/>
              <w:ind w:left="-57" w:right="-57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</w:pPr>
          </w:p>
          <w:p w:rsidR="00D20842" w:rsidRPr="00325A09" w:rsidRDefault="00D20842" w:rsidP="00C25693">
            <w:pPr>
              <w:autoSpaceDE w:val="0"/>
              <w:autoSpaceDN w:val="0"/>
              <w:adjustRightInd w:val="0"/>
              <w:spacing w:after="0"/>
              <w:ind w:left="-57" w:right="-57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работа гуашью, а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к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варелью. Изображ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е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ние моря с передачей настроения природы</w:t>
            </w:r>
          </w:p>
        </w:tc>
        <w:tc>
          <w:tcPr>
            <w:tcW w:w="855" w:type="dxa"/>
            <w:gridSpan w:val="2"/>
          </w:tcPr>
          <w:p w:rsidR="00D20842" w:rsidRPr="00325A09" w:rsidRDefault="00D20842" w:rsidP="0036049A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</w:pP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Фро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н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тальная работа</w:t>
            </w:r>
          </w:p>
          <w:p w:rsidR="00D20842" w:rsidRPr="00325A09" w:rsidRDefault="00D20842" w:rsidP="0036049A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</w:pPr>
          </w:p>
          <w:p w:rsidR="00D20842" w:rsidRPr="00325A09" w:rsidRDefault="00D20842" w:rsidP="00767F3D">
            <w:pPr>
              <w:spacing w:after="0"/>
              <w:ind w:right="-57"/>
              <w:jc w:val="both"/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</w:pPr>
          </w:p>
          <w:p w:rsidR="00D20842" w:rsidRPr="00325A09" w:rsidRDefault="00D20842" w:rsidP="0036049A">
            <w:pPr>
              <w:spacing w:after="0"/>
              <w:ind w:left="-57" w:right="-57"/>
              <w:jc w:val="both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Инд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и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вид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у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альная работа</w:t>
            </w:r>
          </w:p>
        </w:tc>
        <w:tc>
          <w:tcPr>
            <w:tcW w:w="850" w:type="dxa"/>
          </w:tcPr>
          <w:p w:rsidR="00D20842" w:rsidRPr="00325A09" w:rsidRDefault="00D20842" w:rsidP="0036049A">
            <w:pPr>
              <w:spacing w:after="0"/>
              <w:ind w:left="-57" w:right="-57"/>
              <w:jc w:val="both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325A09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Пр</w:t>
            </w:r>
            <w:r w:rsidRPr="00325A09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и</w:t>
            </w:r>
            <w:r w:rsidRPr="00325A09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нести книги Е. Ч</w:t>
            </w:r>
            <w:r w:rsidRPr="00325A09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а</w:t>
            </w:r>
            <w:r w:rsidRPr="00325A09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рушина</w:t>
            </w:r>
          </w:p>
        </w:tc>
      </w:tr>
      <w:tr w:rsidR="00D20842" w:rsidRPr="00325A09" w:rsidTr="0036049A">
        <w:trPr>
          <w:jc w:val="center"/>
        </w:trPr>
        <w:tc>
          <w:tcPr>
            <w:tcW w:w="453" w:type="dxa"/>
          </w:tcPr>
          <w:p w:rsidR="00D20842" w:rsidRPr="00325A09" w:rsidRDefault="00D20842" w:rsidP="00C25693">
            <w:pPr>
              <w:spacing w:after="0"/>
              <w:ind w:left="-57" w:right="-57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 xml:space="preserve">2/ </w:t>
            </w:r>
            <w:r w:rsidRPr="00325A09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18</w:t>
            </w:r>
          </w:p>
        </w:tc>
        <w:tc>
          <w:tcPr>
            <w:tcW w:w="852" w:type="dxa"/>
          </w:tcPr>
          <w:p w:rsidR="00D20842" w:rsidRPr="00325A09" w:rsidRDefault="00D20842" w:rsidP="0036049A">
            <w:pPr>
              <w:spacing w:after="0"/>
              <w:ind w:left="-107" w:right="-108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22.01.18</w:t>
            </w:r>
          </w:p>
        </w:tc>
        <w:tc>
          <w:tcPr>
            <w:tcW w:w="850" w:type="dxa"/>
          </w:tcPr>
          <w:p w:rsidR="00D20842" w:rsidRPr="00325A09" w:rsidRDefault="00D20842" w:rsidP="0036049A">
            <w:pPr>
              <w:spacing w:after="0"/>
              <w:ind w:left="-57" w:right="-57"/>
              <w:jc w:val="both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</w:p>
        </w:tc>
        <w:tc>
          <w:tcPr>
            <w:tcW w:w="1276" w:type="dxa"/>
          </w:tcPr>
          <w:p w:rsidR="00D20842" w:rsidRPr="00325A09" w:rsidRDefault="00D20842" w:rsidP="0036049A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Выражение отношения к окр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у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жающему миру через изображ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е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ние живо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т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ных.</w:t>
            </w:r>
          </w:p>
          <w:p w:rsidR="00D20842" w:rsidRPr="00325A09" w:rsidRDefault="00D20842" w:rsidP="0036049A">
            <w:pPr>
              <w:spacing w:after="0"/>
              <w:ind w:left="-57" w:right="-57"/>
              <w:jc w:val="both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</w:p>
        </w:tc>
        <w:tc>
          <w:tcPr>
            <w:tcW w:w="992" w:type="dxa"/>
          </w:tcPr>
          <w:p w:rsidR="00D20842" w:rsidRPr="00325A09" w:rsidRDefault="00D20842" w:rsidP="0036049A">
            <w:pPr>
              <w:spacing w:after="0"/>
              <w:ind w:left="-57" w:right="-57"/>
              <w:jc w:val="both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 xml:space="preserve">изучение 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br/>
              <w:t>и пе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р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вичное закре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п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ление новых знаний</w:t>
            </w:r>
          </w:p>
        </w:tc>
        <w:tc>
          <w:tcPr>
            <w:tcW w:w="2126" w:type="dxa"/>
          </w:tcPr>
          <w:p w:rsidR="00D20842" w:rsidRPr="00325A09" w:rsidRDefault="007637A5" w:rsidP="00767F3D">
            <w:pPr>
              <w:autoSpaceDE w:val="0"/>
              <w:autoSpaceDN w:val="0"/>
              <w:adjustRightInd w:val="0"/>
              <w:spacing w:after="0"/>
              <w:ind w:left="-57" w:right="-108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 xml:space="preserve">Анималистические изображения, </w:t>
            </w:r>
            <w:r w:rsidR="00D20842"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созда</w:t>
            </w:r>
            <w:r w:rsidR="00D20842"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</w:t>
            </w:r>
            <w:r w:rsidR="00D20842"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ные художниками в графике, живописи и скульптуре.</w:t>
            </w:r>
          </w:p>
          <w:p w:rsidR="00D20842" w:rsidRPr="00325A09" w:rsidRDefault="00D20842" w:rsidP="00C25693">
            <w:pPr>
              <w:autoSpaceDE w:val="0"/>
              <w:autoSpaceDN w:val="0"/>
              <w:adjustRightInd w:val="0"/>
              <w:spacing w:after="0"/>
              <w:ind w:left="-57" w:right="-57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Животные в разли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ч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ных состояниях.</w:t>
            </w:r>
          </w:p>
          <w:p w:rsidR="00D20842" w:rsidRPr="00325A09" w:rsidRDefault="00D20842" w:rsidP="00C25693">
            <w:pPr>
              <w:spacing w:after="0"/>
              <w:ind w:left="-57" w:right="-57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Животное с ярко выраженным хара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к</w:t>
            </w:r>
            <w:r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тером и настроен</w:t>
            </w:r>
            <w:r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и</w:t>
            </w:r>
            <w:r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 xml:space="preserve">ем. Рисунки </w:t>
            </w:r>
            <w:proofErr w:type="spellStart"/>
            <w:r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Е.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Чарушина</w:t>
            </w:r>
            <w:proofErr w:type="spellEnd"/>
          </w:p>
        </w:tc>
        <w:tc>
          <w:tcPr>
            <w:tcW w:w="3828" w:type="dxa"/>
          </w:tcPr>
          <w:p w:rsidR="00D20842" w:rsidRPr="00325A09" w:rsidRDefault="00D20842" w:rsidP="00C25693">
            <w:pPr>
              <w:autoSpaceDE w:val="0"/>
              <w:autoSpaceDN w:val="0"/>
              <w:adjustRightInd w:val="0"/>
              <w:spacing w:after="0"/>
              <w:ind w:left="-57" w:right="-57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</w:pPr>
            <w:proofErr w:type="gramStart"/>
            <w:r w:rsidRPr="00C25693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</w:rPr>
              <w:t>Познавательные</w:t>
            </w:r>
            <w:proofErr w:type="gramEnd"/>
            <w:r w:rsidRPr="00C25693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</w:rPr>
              <w:t>:</w:t>
            </w:r>
            <w:r w:rsidRPr="00325A09">
              <w:rPr>
                <w:rFonts w:ascii="Times New Roman" w:hAnsi="Times New Roman" w:cs="Times New Roman"/>
                <w:bCs/>
                <w:iCs/>
                <w:color w:val="auto"/>
                <w:kern w:val="0"/>
                <w:sz w:val="22"/>
                <w:szCs w:val="22"/>
              </w:rPr>
              <w:t xml:space="preserve"> 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участвовать в обс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у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ждении проблемных вопросов по теме у</w:t>
            </w:r>
            <w:r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рока на основе жизненного опыта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 xml:space="preserve"> </w:t>
            </w:r>
          </w:p>
          <w:p w:rsidR="00D20842" w:rsidRPr="00325A09" w:rsidRDefault="00D20842" w:rsidP="00C25693">
            <w:pPr>
              <w:autoSpaceDE w:val="0"/>
              <w:autoSpaceDN w:val="0"/>
              <w:adjustRightInd w:val="0"/>
              <w:spacing w:after="0"/>
              <w:ind w:left="-57" w:right="-57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proofErr w:type="gramStart"/>
            <w:r w:rsidRPr="00365A12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</w:rPr>
              <w:t>Регулятивные</w:t>
            </w:r>
            <w:proofErr w:type="gramEnd"/>
            <w:r w:rsidRPr="00365A12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</w:rPr>
              <w:t>:</w:t>
            </w:r>
            <w:r w:rsidRPr="00325A09">
              <w:rPr>
                <w:rFonts w:ascii="Times New Roman" w:hAnsi="Times New Roman" w:cs="Times New Roman"/>
                <w:bCs/>
                <w:iCs/>
                <w:color w:val="auto"/>
                <w:kern w:val="0"/>
                <w:sz w:val="22"/>
                <w:szCs w:val="22"/>
              </w:rPr>
              <w:t xml:space="preserve"> 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планировать действие в соответствии с поставленной зад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а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чей; рационально строить самосто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я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 xml:space="preserve">тельную деятельность, </w:t>
            </w:r>
            <w:r w:rsidRPr="00365A12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</w:rPr>
              <w:t>Коммуник</w:t>
            </w:r>
            <w:r w:rsidRPr="00365A12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</w:rPr>
              <w:t>а</w:t>
            </w:r>
            <w:r w:rsidRPr="00365A12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</w:rPr>
              <w:t>тивные: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 xml:space="preserve"> уметь участвовать в диалоге, обсуждать и анализировать собстве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 xml:space="preserve">ную художественную деятельность и работу одноклассников </w:t>
            </w:r>
          </w:p>
        </w:tc>
        <w:tc>
          <w:tcPr>
            <w:tcW w:w="1275" w:type="dxa"/>
          </w:tcPr>
          <w:p w:rsidR="00D20842" w:rsidRPr="00325A09" w:rsidRDefault="00D20842" w:rsidP="00C25693">
            <w:pPr>
              <w:spacing w:after="0"/>
              <w:ind w:left="-57" w:right="-57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проявлять эстетич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е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ские чувс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т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ва, набл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ю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дател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ь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ность; ан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а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лизировать работы.</w:t>
            </w:r>
          </w:p>
        </w:tc>
        <w:tc>
          <w:tcPr>
            <w:tcW w:w="2119" w:type="dxa"/>
          </w:tcPr>
          <w:p w:rsidR="00D20842" w:rsidRPr="00325A09" w:rsidRDefault="00D20842" w:rsidP="00C25693">
            <w:pPr>
              <w:autoSpaceDE w:val="0"/>
              <w:autoSpaceDN w:val="0"/>
              <w:adjustRightInd w:val="0"/>
              <w:spacing w:after="0"/>
              <w:ind w:left="-57" w:right="-57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беседа, рассматрив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а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ние репродукций картин В. Ватагина, сравнение, анализ, обсуждение работ.</w:t>
            </w:r>
          </w:p>
          <w:p w:rsidR="00D20842" w:rsidRPr="00325A09" w:rsidRDefault="00D20842" w:rsidP="00C25693">
            <w:pPr>
              <w:spacing w:after="0"/>
              <w:ind w:left="-57" w:right="-57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</w:pPr>
          </w:p>
          <w:p w:rsidR="00D20842" w:rsidRPr="00325A09" w:rsidRDefault="00D20842" w:rsidP="00C25693">
            <w:pPr>
              <w:spacing w:after="0"/>
              <w:ind w:left="-57" w:right="-57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работа простым к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а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 xml:space="preserve">рандашом, гуашью 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br/>
              <w:t>и черным фломаст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е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ром</w:t>
            </w:r>
          </w:p>
        </w:tc>
        <w:tc>
          <w:tcPr>
            <w:tcW w:w="855" w:type="dxa"/>
            <w:gridSpan w:val="2"/>
          </w:tcPr>
          <w:p w:rsidR="00D20842" w:rsidRPr="00325A09" w:rsidRDefault="00D20842" w:rsidP="0036049A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</w:pP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Фро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н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тальная работа</w:t>
            </w:r>
          </w:p>
          <w:p w:rsidR="00D20842" w:rsidRPr="00325A09" w:rsidRDefault="00D20842" w:rsidP="0065227D">
            <w:pPr>
              <w:spacing w:after="0"/>
              <w:ind w:right="-57"/>
              <w:jc w:val="both"/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</w:pPr>
          </w:p>
          <w:p w:rsidR="00D20842" w:rsidRPr="00325A09" w:rsidRDefault="00D20842" w:rsidP="0036049A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</w:pPr>
          </w:p>
          <w:p w:rsidR="00D20842" w:rsidRPr="00325A09" w:rsidRDefault="00D20842" w:rsidP="0036049A">
            <w:pPr>
              <w:spacing w:after="0"/>
              <w:ind w:left="-57" w:right="-57"/>
              <w:jc w:val="both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Инд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и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вид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у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альная работа</w:t>
            </w:r>
          </w:p>
        </w:tc>
        <w:tc>
          <w:tcPr>
            <w:tcW w:w="850" w:type="dxa"/>
          </w:tcPr>
          <w:p w:rsidR="00D20842" w:rsidRPr="00325A09" w:rsidRDefault="007637A5" w:rsidP="0036049A">
            <w:pPr>
              <w:spacing w:after="0"/>
              <w:ind w:left="-57" w:right="-57"/>
              <w:jc w:val="both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Соо</w:t>
            </w:r>
            <w:r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б</w:t>
            </w:r>
            <w:r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щение о ж</w:t>
            </w:r>
            <w:r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и</w:t>
            </w:r>
            <w:r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 xml:space="preserve">вотном мире </w:t>
            </w:r>
            <w:proofErr w:type="spellStart"/>
            <w:r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Югры</w:t>
            </w:r>
            <w:proofErr w:type="spellEnd"/>
          </w:p>
        </w:tc>
      </w:tr>
      <w:tr w:rsidR="00D20842" w:rsidRPr="00325A09" w:rsidTr="0036049A">
        <w:trPr>
          <w:jc w:val="center"/>
        </w:trPr>
        <w:tc>
          <w:tcPr>
            <w:tcW w:w="453" w:type="dxa"/>
          </w:tcPr>
          <w:p w:rsidR="00D20842" w:rsidRPr="00325A09" w:rsidRDefault="00D20842" w:rsidP="00767F3D">
            <w:pPr>
              <w:spacing w:after="0"/>
              <w:ind w:left="-57" w:right="-57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 xml:space="preserve">3/ </w:t>
            </w:r>
            <w:r w:rsidRPr="00325A09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19</w:t>
            </w:r>
          </w:p>
        </w:tc>
        <w:tc>
          <w:tcPr>
            <w:tcW w:w="852" w:type="dxa"/>
          </w:tcPr>
          <w:p w:rsidR="00D20842" w:rsidRPr="00325A09" w:rsidRDefault="00D20842" w:rsidP="0036049A">
            <w:pPr>
              <w:spacing w:after="0"/>
              <w:ind w:left="-107" w:right="-108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29.01.18</w:t>
            </w:r>
          </w:p>
        </w:tc>
        <w:tc>
          <w:tcPr>
            <w:tcW w:w="850" w:type="dxa"/>
          </w:tcPr>
          <w:p w:rsidR="00D20842" w:rsidRPr="00325A09" w:rsidRDefault="00D20842" w:rsidP="0036049A">
            <w:pPr>
              <w:spacing w:after="0"/>
              <w:ind w:left="-57" w:right="-57"/>
              <w:jc w:val="both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</w:p>
        </w:tc>
        <w:tc>
          <w:tcPr>
            <w:tcW w:w="1276" w:type="dxa"/>
          </w:tcPr>
          <w:p w:rsidR="00D20842" w:rsidRPr="00325A09" w:rsidRDefault="00D20842" w:rsidP="0036049A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Образ чел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 xml:space="preserve">века и его характер 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lastRenderedPageBreak/>
              <w:t xml:space="preserve">(женский 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br/>
              <w:t>образ)</w:t>
            </w:r>
          </w:p>
        </w:tc>
        <w:tc>
          <w:tcPr>
            <w:tcW w:w="992" w:type="dxa"/>
          </w:tcPr>
          <w:p w:rsidR="00D20842" w:rsidRPr="00325A09" w:rsidRDefault="00D20842" w:rsidP="0036049A">
            <w:pPr>
              <w:spacing w:after="0"/>
              <w:ind w:left="-57" w:right="-57"/>
              <w:jc w:val="both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lastRenderedPageBreak/>
              <w:t xml:space="preserve">изучение 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br/>
              <w:t>и пе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р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 xml:space="preserve">вичное 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lastRenderedPageBreak/>
              <w:t>закре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п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ление новых знаний</w:t>
            </w:r>
          </w:p>
        </w:tc>
        <w:tc>
          <w:tcPr>
            <w:tcW w:w="2126" w:type="dxa"/>
          </w:tcPr>
          <w:p w:rsidR="00D20842" w:rsidRPr="00325A09" w:rsidRDefault="00D20842" w:rsidP="00767F3D">
            <w:pPr>
              <w:autoSpaceDE w:val="0"/>
              <w:autoSpaceDN w:val="0"/>
              <w:adjustRightInd w:val="0"/>
              <w:spacing w:after="0"/>
              <w:ind w:left="-57" w:right="-108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lastRenderedPageBreak/>
              <w:t>Внешнее и внутре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нее содержание чел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 xml:space="preserve">века, Обсуждение 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lastRenderedPageBreak/>
              <w:t>женских качеств х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а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рактера: в</w:t>
            </w:r>
            <w:r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ерность, нежность, достоинс</w:t>
            </w:r>
            <w:r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т</w:t>
            </w:r>
            <w:r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 xml:space="preserve">во, 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доброта Против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положные по хара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к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теру сказочные же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ские образы (Золу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ш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ка и злая мачеха</w:t>
            </w:r>
            <w:proofErr w:type="gramStart"/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,)</w:t>
            </w:r>
            <w:proofErr w:type="gramEnd"/>
          </w:p>
        </w:tc>
        <w:tc>
          <w:tcPr>
            <w:tcW w:w="3828" w:type="dxa"/>
          </w:tcPr>
          <w:p w:rsidR="00D20842" w:rsidRPr="00325A09" w:rsidRDefault="00D20842" w:rsidP="00767F3D">
            <w:pPr>
              <w:autoSpaceDE w:val="0"/>
              <w:autoSpaceDN w:val="0"/>
              <w:adjustRightInd w:val="0"/>
              <w:spacing w:after="0"/>
              <w:ind w:left="-57" w:right="-57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767F3D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</w:rPr>
              <w:lastRenderedPageBreak/>
              <w:t>Познавательные:</w:t>
            </w:r>
            <w:r w:rsidRPr="00325A09">
              <w:rPr>
                <w:rFonts w:ascii="Times New Roman" w:hAnsi="Times New Roman" w:cs="Times New Roman"/>
                <w:bCs/>
                <w:iCs/>
                <w:color w:val="auto"/>
                <w:kern w:val="0"/>
                <w:sz w:val="22"/>
                <w:szCs w:val="22"/>
              </w:rPr>
              <w:t xml:space="preserve"> 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участвовать в бес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е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де, находить ответы на вопросы учит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е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 xml:space="preserve">ля, </w:t>
            </w:r>
          </w:p>
          <w:p w:rsidR="00D20842" w:rsidRPr="00325A09" w:rsidRDefault="00D20842" w:rsidP="00767F3D">
            <w:pPr>
              <w:autoSpaceDE w:val="0"/>
              <w:autoSpaceDN w:val="0"/>
              <w:adjustRightInd w:val="0"/>
              <w:spacing w:after="0"/>
              <w:ind w:left="-57" w:right="-57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</w:pPr>
            <w:proofErr w:type="gramStart"/>
            <w:r w:rsidRPr="00767F3D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</w:rPr>
              <w:lastRenderedPageBreak/>
              <w:t>Регулятивные</w:t>
            </w:r>
            <w:proofErr w:type="gramEnd"/>
            <w:r w:rsidRPr="00767F3D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</w:rPr>
              <w:t>:</w:t>
            </w:r>
            <w:r w:rsidRPr="00325A09">
              <w:rPr>
                <w:rFonts w:ascii="Times New Roman" w:hAnsi="Times New Roman" w:cs="Times New Roman"/>
                <w:bCs/>
                <w:iCs/>
                <w:color w:val="auto"/>
                <w:kern w:val="0"/>
                <w:sz w:val="22"/>
                <w:szCs w:val="22"/>
              </w:rPr>
              <w:t xml:space="preserve"> 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рационально строить самостоятельную деятельность, ос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у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ществлять итоговый и пошаговый ко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 xml:space="preserve">троль; </w:t>
            </w:r>
          </w:p>
          <w:p w:rsidR="00D20842" w:rsidRPr="00325A09" w:rsidRDefault="00D20842" w:rsidP="00767F3D">
            <w:pPr>
              <w:autoSpaceDE w:val="0"/>
              <w:autoSpaceDN w:val="0"/>
              <w:adjustRightInd w:val="0"/>
              <w:spacing w:after="0"/>
              <w:ind w:left="-57" w:right="-57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proofErr w:type="gramStart"/>
            <w:r w:rsidRPr="00767F3D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</w:rPr>
              <w:t>Коммуникативные</w:t>
            </w:r>
            <w:proofErr w:type="gramEnd"/>
            <w:r w:rsidRPr="00767F3D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</w:rPr>
              <w:t>: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 xml:space="preserve"> уметь участв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вать в диалоге, обсуждать и анализ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и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 xml:space="preserve">ровать собственную художественную деятельность и работу одноклассников </w:t>
            </w:r>
          </w:p>
        </w:tc>
        <w:tc>
          <w:tcPr>
            <w:tcW w:w="1275" w:type="dxa"/>
          </w:tcPr>
          <w:p w:rsidR="00D20842" w:rsidRPr="00325A09" w:rsidRDefault="00D20842" w:rsidP="00767F3D">
            <w:pPr>
              <w:spacing w:after="0"/>
              <w:ind w:left="-57" w:right="-57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lastRenderedPageBreak/>
              <w:t>обсуждать и анализир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вать выпо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л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lastRenderedPageBreak/>
              <w:t>ненные творческие работы.</w:t>
            </w:r>
          </w:p>
        </w:tc>
        <w:tc>
          <w:tcPr>
            <w:tcW w:w="2119" w:type="dxa"/>
          </w:tcPr>
          <w:p w:rsidR="00D20842" w:rsidRPr="00325A09" w:rsidRDefault="00D20842" w:rsidP="00767F3D">
            <w:pPr>
              <w:autoSpaceDE w:val="0"/>
              <w:autoSpaceDN w:val="0"/>
              <w:adjustRightInd w:val="0"/>
              <w:spacing w:after="0"/>
              <w:ind w:left="-57" w:right="-57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lastRenderedPageBreak/>
              <w:t>беседа, рассматрив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а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 xml:space="preserve">ние репродукций картин известных 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lastRenderedPageBreak/>
              <w:t>художников, обсу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ж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дение работ.</w:t>
            </w:r>
          </w:p>
          <w:p w:rsidR="00D20842" w:rsidRPr="00325A09" w:rsidRDefault="00D20842" w:rsidP="00767F3D">
            <w:pPr>
              <w:autoSpaceDE w:val="0"/>
              <w:autoSpaceDN w:val="0"/>
              <w:adjustRightInd w:val="0"/>
              <w:spacing w:after="0"/>
              <w:ind w:left="-57" w:right="-57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</w:pPr>
          </w:p>
          <w:p w:rsidR="00D20842" w:rsidRPr="00325A09" w:rsidRDefault="00D20842" w:rsidP="00767F3D">
            <w:pPr>
              <w:autoSpaceDE w:val="0"/>
              <w:autoSpaceDN w:val="0"/>
              <w:adjustRightInd w:val="0"/>
              <w:spacing w:after="0"/>
              <w:ind w:left="-57" w:right="-57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Изображение пол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 xml:space="preserve">жительного 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br/>
              <w:t>и отрицательного женского образа</w:t>
            </w:r>
          </w:p>
        </w:tc>
        <w:tc>
          <w:tcPr>
            <w:tcW w:w="855" w:type="dxa"/>
            <w:gridSpan w:val="2"/>
          </w:tcPr>
          <w:p w:rsidR="00D20842" w:rsidRPr="00325A09" w:rsidRDefault="00D20842" w:rsidP="0036049A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</w:pP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lastRenderedPageBreak/>
              <w:t>Фро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н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тальная работа</w:t>
            </w:r>
          </w:p>
          <w:p w:rsidR="00D20842" w:rsidRPr="00325A09" w:rsidRDefault="00D20842" w:rsidP="0036049A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</w:pPr>
          </w:p>
          <w:p w:rsidR="00D20842" w:rsidRPr="00325A09" w:rsidRDefault="00D20842" w:rsidP="0036049A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</w:pPr>
          </w:p>
          <w:p w:rsidR="00D20842" w:rsidRPr="00325A09" w:rsidRDefault="00D20842" w:rsidP="0036049A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</w:pPr>
          </w:p>
          <w:p w:rsidR="00D20842" w:rsidRPr="00325A09" w:rsidRDefault="00D20842" w:rsidP="0036049A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</w:pPr>
          </w:p>
          <w:p w:rsidR="00D20842" w:rsidRPr="00325A09" w:rsidRDefault="00D20842" w:rsidP="0036049A">
            <w:pPr>
              <w:spacing w:after="0"/>
              <w:ind w:left="-57" w:right="-57"/>
              <w:jc w:val="both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Инд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и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вид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у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альная работа</w:t>
            </w:r>
          </w:p>
        </w:tc>
        <w:tc>
          <w:tcPr>
            <w:tcW w:w="850" w:type="dxa"/>
          </w:tcPr>
          <w:p w:rsidR="00D20842" w:rsidRPr="00325A09" w:rsidRDefault="00D20842" w:rsidP="0036049A">
            <w:pPr>
              <w:spacing w:after="0"/>
              <w:ind w:left="-57" w:right="-57"/>
              <w:jc w:val="both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lastRenderedPageBreak/>
              <w:t>Подо</w:t>
            </w:r>
            <w:r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б</w:t>
            </w:r>
            <w:r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 xml:space="preserve">рать 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реп</w:t>
            </w:r>
            <w:r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р</w:t>
            </w:r>
            <w:r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</w:t>
            </w:r>
            <w:r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lastRenderedPageBreak/>
              <w:t xml:space="preserve">дукции 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картин худо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ж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ников</w:t>
            </w:r>
            <w:r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 xml:space="preserve"> с же</w:t>
            </w:r>
            <w:r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</w:t>
            </w:r>
            <w:r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скими обра</w:t>
            </w:r>
            <w:r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з</w:t>
            </w:r>
            <w:r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ами</w:t>
            </w:r>
          </w:p>
        </w:tc>
      </w:tr>
      <w:tr w:rsidR="00D20842" w:rsidRPr="00325A09" w:rsidTr="0036049A">
        <w:trPr>
          <w:jc w:val="center"/>
        </w:trPr>
        <w:tc>
          <w:tcPr>
            <w:tcW w:w="453" w:type="dxa"/>
          </w:tcPr>
          <w:p w:rsidR="00D20842" w:rsidRPr="00325A09" w:rsidRDefault="00D20842" w:rsidP="00767F3D">
            <w:pPr>
              <w:spacing w:after="0"/>
              <w:ind w:left="-57" w:right="-57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lastRenderedPageBreak/>
              <w:t xml:space="preserve">4/ </w:t>
            </w:r>
            <w:r w:rsidRPr="00325A09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20</w:t>
            </w:r>
          </w:p>
        </w:tc>
        <w:tc>
          <w:tcPr>
            <w:tcW w:w="852" w:type="dxa"/>
          </w:tcPr>
          <w:p w:rsidR="00D20842" w:rsidRPr="00325A09" w:rsidRDefault="00D20842" w:rsidP="0036049A">
            <w:pPr>
              <w:spacing w:after="0"/>
              <w:ind w:left="-107" w:right="-108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05.02.18</w:t>
            </w:r>
          </w:p>
        </w:tc>
        <w:tc>
          <w:tcPr>
            <w:tcW w:w="850" w:type="dxa"/>
          </w:tcPr>
          <w:p w:rsidR="00D20842" w:rsidRPr="00325A09" w:rsidRDefault="00D20842" w:rsidP="0036049A">
            <w:pPr>
              <w:spacing w:after="0"/>
              <w:ind w:left="-57" w:right="-57"/>
              <w:jc w:val="both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</w:p>
        </w:tc>
        <w:tc>
          <w:tcPr>
            <w:tcW w:w="1276" w:type="dxa"/>
          </w:tcPr>
          <w:p w:rsidR="00D20842" w:rsidRPr="00325A09" w:rsidRDefault="00D20842" w:rsidP="0036049A">
            <w:pPr>
              <w:spacing w:after="0"/>
              <w:ind w:left="-57" w:right="-57"/>
              <w:jc w:val="both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Образ чел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 xml:space="preserve">века и его характер (женский 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br/>
              <w:t>образ)</w:t>
            </w:r>
          </w:p>
        </w:tc>
        <w:tc>
          <w:tcPr>
            <w:tcW w:w="992" w:type="dxa"/>
          </w:tcPr>
          <w:p w:rsidR="00D20842" w:rsidRPr="00325A09" w:rsidRDefault="00D20842" w:rsidP="0036049A">
            <w:pPr>
              <w:spacing w:after="0"/>
              <w:ind w:left="-57" w:right="-57"/>
              <w:jc w:val="both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 xml:space="preserve">изучение 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br/>
              <w:t>и пе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р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вичное закре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п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ление новых знаний</w:t>
            </w:r>
          </w:p>
        </w:tc>
        <w:tc>
          <w:tcPr>
            <w:tcW w:w="2126" w:type="dxa"/>
          </w:tcPr>
          <w:p w:rsidR="00D20842" w:rsidRPr="00325A09" w:rsidRDefault="00D20842" w:rsidP="00767F3D">
            <w:pPr>
              <w:autoSpaceDE w:val="0"/>
              <w:autoSpaceDN w:val="0"/>
              <w:adjustRightInd w:val="0"/>
              <w:spacing w:after="0"/>
              <w:ind w:left="-57" w:right="-108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Внешнее и внутре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нее содержание чел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века, выраженное средствами искусства с использованием</w:t>
            </w:r>
          </w:p>
          <w:p w:rsidR="00D20842" w:rsidRPr="00325A09" w:rsidRDefault="00D20842" w:rsidP="00767F3D">
            <w:pPr>
              <w:autoSpaceDE w:val="0"/>
              <w:autoSpaceDN w:val="0"/>
              <w:adjustRightInd w:val="0"/>
              <w:spacing w:after="0"/>
              <w:ind w:left="-57" w:right="-57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живописных и гр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а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фических средств. Обсуждение же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ских качеств хара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к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тера. Противоп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 xml:space="preserve">ложные по характеру сказочные женские образы </w:t>
            </w:r>
          </w:p>
        </w:tc>
        <w:tc>
          <w:tcPr>
            <w:tcW w:w="3828" w:type="dxa"/>
          </w:tcPr>
          <w:p w:rsidR="00D20842" w:rsidRPr="00325A09" w:rsidRDefault="00D20842" w:rsidP="00767F3D">
            <w:pPr>
              <w:autoSpaceDE w:val="0"/>
              <w:autoSpaceDN w:val="0"/>
              <w:adjustRightInd w:val="0"/>
              <w:spacing w:after="0"/>
              <w:ind w:left="-57" w:right="-57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767F3D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</w:rPr>
              <w:t>Познавательные:</w:t>
            </w:r>
            <w:r w:rsidRPr="00325A09">
              <w:rPr>
                <w:rFonts w:ascii="Times New Roman" w:hAnsi="Times New Roman" w:cs="Times New Roman"/>
                <w:bCs/>
                <w:iCs/>
                <w:color w:val="auto"/>
                <w:kern w:val="0"/>
                <w:sz w:val="22"/>
                <w:szCs w:val="22"/>
              </w:rPr>
              <w:t xml:space="preserve"> 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участвовать в бес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е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де, находить ответы на вопросы учит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е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ля</w:t>
            </w:r>
          </w:p>
          <w:p w:rsidR="00D20842" w:rsidRPr="00325A09" w:rsidRDefault="00D20842" w:rsidP="00767F3D">
            <w:pPr>
              <w:autoSpaceDE w:val="0"/>
              <w:autoSpaceDN w:val="0"/>
              <w:adjustRightInd w:val="0"/>
              <w:spacing w:after="0"/>
              <w:ind w:left="-57" w:right="-57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767F3D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</w:rPr>
              <w:t>Регулятивные:</w:t>
            </w:r>
            <w:r w:rsidRPr="00325A09">
              <w:rPr>
                <w:rFonts w:ascii="Times New Roman" w:hAnsi="Times New Roman" w:cs="Times New Roman"/>
                <w:bCs/>
                <w:iCs/>
                <w:color w:val="auto"/>
                <w:kern w:val="0"/>
                <w:sz w:val="22"/>
                <w:szCs w:val="22"/>
              </w:rPr>
              <w:t xml:space="preserve"> 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принимать и сохранять учебную задачу; планировать действие в соответствии с поставленной зад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а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чей; находить варианты решения ра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з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личных художественно-творческих задач.</w:t>
            </w:r>
          </w:p>
          <w:p w:rsidR="00D20842" w:rsidRPr="00325A09" w:rsidRDefault="00D20842" w:rsidP="00767F3D">
            <w:pPr>
              <w:spacing w:after="0"/>
              <w:ind w:left="-57" w:right="-57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767F3D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</w:rPr>
              <w:t>Коммуникативные: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 xml:space="preserve"> уметь участв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вать в диалоге, обсуждать и анализ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и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 xml:space="preserve">ровать собственную художественную деятельность и работу одноклассников с позиции творческих задач данной темы, </w:t>
            </w:r>
          </w:p>
        </w:tc>
        <w:tc>
          <w:tcPr>
            <w:tcW w:w="1275" w:type="dxa"/>
          </w:tcPr>
          <w:p w:rsidR="00D20842" w:rsidRPr="00325A09" w:rsidRDefault="00D20842" w:rsidP="00767F3D">
            <w:pPr>
              <w:spacing w:after="0"/>
              <w:ind w:left="-57" w:right="-57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обсуждать и анализир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вать выпо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л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ненные творческие работы.</w:t>
            </w:r>
          </w:p>
        </w:tc>
        <w:tc>
          <w:tcPr>
            <w:tcW w:w="2119" w:type="dxa"/>
          </w:tcPr>
          <w:p w:rsidR="00D20842" w:rsidRPr="00325A09" w:rsidRDefault="00D20842" w:rsidP="00767F3D">
            <w:pPr>
              <w:autoSpaceDE w:val="0"/>
              <w:autoSpaceDN w:val="0"/>
              <w:adjustRightInd w:val="0"/>
              <w:spacing w:after="0"/>
              <w:ind w:left="-57" w:right="-57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беседа, рассматрив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а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ние репродукций картин известных художников, обсу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ж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дение работ.</w:t>
            </w:r>
          </w:p>
          <w:p w:rsidR="00D20842" w:rsidRPr="00325A09" w:rsidRDefault="00D20842" w:rsidP="00767F3D">
            <w:pPr>
              <w:spacing w:after="0"/>
              <w:ind w:left="-57" w:right="-57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</w:pPr>
          </w:p>
          <w:p w:rsidR="00D20842" w:rsidRPr="00325A09" w:rsidRDefault="00D20842" w:rsidP="00767F3D">
            <w:pPr>
              <w:spacing w:after="0"/>
              <w:ind w:left="-57" w:right="-57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Изображение пол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 xml:space="preserve">жительного 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br/>
              <w:t>и отрицательного женского образа</w:t>
            </w:r>
          </w:p>
        </w:tc>
        <w:tc>
          <w:tcPr>
            <w:tcW w:w="855" w:type="dxa"/>
            <w:gridSpan w:val="2"/>
          </w:tcPr>
          <w:p w:rsidR="00D20842" w:rsidRPr="00325A09" w:rsidRDefault="00D20842" w:rsidP="0036049A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</w:pP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Фро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н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тальная работа</w:t>
            </w:r>
          </w:p>
          <w:p w:rsidR="00D20842" w:rsidRPr="00325A09" w:rsidRDefault="00D20842" w:rsidP="00767F3D">
            <w:pPr>
              <w:spacing w:after="0"/>
              <w:ind w:right="-57"/>
              <w:jc w:val="both"/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</w:pPr>
          </w:p>
          <w:p w:rsidR="00D20842" w:rsidRPr="00325A09" w:rsidRDefault="00D20842" w:rsidP="0036049A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</w:pPr>
          </w:p>
          <w:p w:rsidR="00D20842" w:rsidRPr="00325A09" w:rsidRDefault="00D20842" w:rsidP="0036049A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</w:pP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Инд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и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вид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у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альная работа</w:t>
            </w:r>
          </w:p>
          <w:p w:rsidR="00D20842" w:rsidRPr="00325A09" w:rsidRDefault="00D20842" w:rsidP="0036049A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</w:pPr>
          </w:p>
          <w:p w:rsidR="00D20842" w:rsidRPr="00325A09" w:rsidRDefault="00D20842" w:rsidP="00767F3D">
            <w:pPr>
              <w:spacing w:after="0"/>
              <w:ind w:right="-57"/>
              <w:jc w:val="both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</w:p>
        </w:tc>
        <w:tc>
          <w:tcPr>
            <w:tcW w:w="850" w:type="dxa"/>
          </w:tcPr>
          <w:p w:rsidR="00D20842" w:rsidRPr="00325A09" w:rsidRDefault="00D20842" w:rsidP="0036049A">
            <w:pPr>
              <w:spacing w:after="0"/>
              <w:ind w:left="-57" w:right="-57"/>
              <w:jc w:val="both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Подо</w:t>
            </w:r>
            <w:r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б</w:t>
            </w:r>
            <w:r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 xml:space="preserve">рать 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реп</w:t>
            </w:r>
            <w:r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р</w:t>
            </w:r>
            <w:r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</w:t>
            </w:r>
            <w:r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 xml:space="preserve">дукции 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картин худо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ж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ников</w:t>
            </w:r>
            <w:r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 xml:space="preserve"> с му</w:t>
            </w:r>
            <w:r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ж</w:t>
            </w:r>
            <w:r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скими обра</w:t>
            </w:r>
            <w:r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з</w:t>
            </w:r>
            <w:r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ами</w:t>
            </w:r>
          </w:p>
        </w:tc>
      </w:tr>
      <w:tr w:rsidR="00D20842" w:rsidRPr="00325A09" w:rsidTr="0036049A">
        <w:trPr>
          <w:jc w:val="center"/>
        </w:trPr>
        <w:tc>
          <w:tcPr>
            <w:tcW w:w="453" w:type="dxa"/>
          </w:tcPr>
          <w:p w:rsidR="00D20842" w:rsidRPr="00325A09" w:rsidRDefault="00D20842" w:rsidP="00767F3D">
            <w:pPr>
              <w:spacing w:after="0"/>
              <w:ind w:left="-57" w:right="-57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 xml:space="preserve">5/ </w:t>
            </w:r>
            <w:r w:rsidRPr="00325A09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21</w:t>
            </w:r>
          </w:p>
        </w:tc>
        <w:tc>
          <w:tcPr>
            <w:tcW w:w="852" w:type="dxa"/>
          </w:tcPr>
          <w:p w:rsidR="00D20842" w:rsidRPr="00325A09" w:rsidRDefault="00D20842" w:rsidP="0036049A">
            <w:pPr>
              <w:spacing w:after="0"/>
              <w:ind w:left="-107" w:right="-108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12.02.18</w:t>
            </w:r>
          </w:p>
        </w:tc>
        <w:tc>
          <w:tcPr>
            <w:tcW w:w="850" w:type="dxa"/>
          </w:tcPr>
          <w:p w:rsidR="00D20842" w:rsidRPr="00325A09" w:rsidRDefault="00D20842" w:rsidP="0036049A">
            <w:pPr>
              <w:spacing w:after="0"/>
              <w:ind w:left="-57" w:right="-57"/>
              <w:jc w:val="both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</w:p>
        </w:tc>
        <w:tc>
          <w:tcPr>
            <w:tcW w:w="1276" w:type="dxa"/>
          </w:tcPr>
          <w:p w:rsidR="00D20842" w:rsidRPr="00325A09" w:rsidRDefault="00D20842" w:rsidP="0036049A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Образ чел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века и его характер (в объеме мужской образ)</w:t>
            </w:r>
          </w:p>
        </w:tc>
        <w:tc>
          <w:tcPr>
            <w:tcW w:w="992" w:type="dxa"/>
          </w:tcPr>
          <w:p w:rsidR="00D20842" w:rsidRPr="00325A09" w:rsidRDefault="00D20842" w:rsidP="0036049A">
            <w:pPr>
              <w:spacing w:after="0"/>
              <w:ind w:left="-57" w:right="-57"/>
              <w:jc w:val="both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изучение и пе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р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вичное закре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п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ление новых знаний</w:t>
            </w:r>
          </w:p>
        </w:tc>
        <w:tc>
          <w:tcPr>
            <w:tcW w:w="2126" w:type="dxa"/>
          </w:tcPr>
          <w:p w:rsidR="00D20842" w:rsidRPr="00325A09" w:rsidRDefault="00D20842" w:rsidP="00767F3D">
            <w:pPr>
              <w:autoSpaceDE w:val="0"/>
              <w:autoSpaceDN w:val="0"/>
              <w:adjustRightInd w:val="0"/>
              <w:spacing w:after="0"/>
              <w:ind w:left="-57" w:right="-57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Передача пл</w:t>
            </w:r>
            <w:r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астики движений. Объем сказ.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 xml:space="preserve"> образов с ярко выраженным хара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к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 xml:space="preserve">тером. </w:t>
            </w:r>
          </w:p>
          <w:p w:rsidR="00D20842" w:rsidRPr="00325A09" w:rsidRDefault="00D20842" w:rsidP="00767F3D">
            <w:pPr>
              <w:spacing w:after="0"/>
              <w:ind w:left="-57" w:right="-57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Обсуждение му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ж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ских качеств хара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к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тера: отважность, смелость, решител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ь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ность, честность, доброта</w:t>
            </w:r>
          </w:p>
        </w:tc>
        <w:tc>
          <w:tcPr>
            <w:tcW w:w="3828" w:type="dxa"/>
          </w:tcPr>
          <w:p w:rsidR="00D20842" w:rsidRPr="00325A09" w:rsidRDefault="00D20842" w:rsidP="00767F3D">
            <w:pPr>
              <w:autoSpaceDE w:val="0"/>
              <w:autoSpaceDN w:val="0"/>
              <w:adjustRightInd w:val="0"/>
              <w:spacing w:after="0"/>
              <w:ind w:left="-57" w:right="-57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767F3D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</w:rPr>
              <w:t>Познавательные:</w:t>
            </w:r>
            <w:r w:rsidRPr="00325A09">
              <w:rPr>
                <w:rFonts w:ascii="Times New Roman" w:hAnsi="Times New Roman" w:cs="Times New Roman"/>
                <w:bCs/>
                <w:iCs/>
                <w:color w:val="auto"/>
                <w:kern w:val="0"/>
                <w:sz w:val="22"/>
                <w:szCs w:val="22"/>
              </w:rPr>
              <w:t xml:space="preserve"> 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выявлять особенн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сти объемного изображения мужского образа, рассматривать репродукции картин известных художников и учас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т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вовать в их обсуждении.</w:t>
            </w:r>
          </w:p>
          <w:p w:rsidR="00D20842" w:rsidRPr="00325A09" w:rsidRDefault="00D20842" w:rsidP="00767F3D">
            <w:pPr>
              <w:autoSpaceDE w:val="0"/>
              <w:autoSpaceDN w:val="0"/>
              <w:adjustRightInd w:val="0"/>
              <w:spacing w:after="0"/>
              <w:ind w:left="-57" w:right="-57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</w:pPr>
            <w:proofErr w:type="gramStart"/>
            <w:r w:rsidRPr="00767F3D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</w:rPr>
              <w:t>Регулятивные</w:t>
            </w:r>
            <w:proofErr w:type="gramEnd"/>
            <w:r w:rsidRPr="00767F3D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</w:rPr>
              <w:t>: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 xml:space="preserve"> рационально строить самостоятельную деятельность, ос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у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ществлять итоговый и пошаговый ко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троль</w:t>
            </w:r>
          </w:p>
          <w:p w:rsidR="00D20842" w:rsidRPr="00325A09" w:rsidRDefault="00D20842" w:rsidP="00767F3D">
            <w:pPr>
              <w:autoSpaceDE w:val="0"/>
              <w:autoSpaceDN w:val="0"/>
              <w:adjustRightInd w:val="0"/>
              <w:spacing w:after="0"/>
              <w:ind w:left="-57" w:right="-57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proofErr w:type="gramStart"/>
            <w:r w:rsidRPr="00767F3D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</w:rPr>
              <w:t>Коммуникативные</w:t>
            </w:r>
            <w:proofErr w:type="gramEnd"/>
            <w:r w:rsidRPr="00767F3D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</w:rPr>
              <w:t>: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 xml:space="preserve"> уметь слушать и вступать в диалог, участвовать в ко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л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 xml:space="preserve">лективном обсуждении проблем, </w:t>
            </w:r>
          </w:p>
        </w:tc>
        <w:tc>
          <w:tcPr>
            <w:tcW w:w="1275" w:type="dxa"/>
          </w:tcPr>
          <w:p w:rsidR="00D20842" w:rsidRPr="00325A09" w:rsidRDefault="00D20842" w:rsidP="00767F3D">
            <w:pPr>
              <w:spacing w:after="0"/>
              <w:ind w:left="-57" w:right="-57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обсуждать и анализир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вать выпо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л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ненные творческие работы</w:t>
            </w:r>
          </w:p>
        </w:tc>
        <w:tc>
          <w:tcPr>
            <w:tcW w:w="2119" w:type="dxa"/>
          </w:tcPr>
          <w:p w:rsidR="00D20842" w:rsidRPr="00325A09" w:rsidRDefault="00D20842" w:rsidP="00767F3D">
            <w:pPr>
              <w:autoSpaceDE w:val="0"/>
              <w:autoSpaceDN w:val="0"/>
              <w:adjustRightInd w:val="0"/>
              <w:spacing w:after="0"/>
              <w:ind w:left="-57" w:right="-57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беседа, рассматрив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а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ние репродукций картин известных художников, обсу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ж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дение работ.</w:t>
            </w:r>
          </w:p>
          <w:p w:rsidR="00D20842" w:rsidRPr="00325A09" w:rsidRDefault="00D20842" w:rsidP="00767F3D">
            <w:pPr>
              <w:autoSpaceDE w:val="0"/>
              <w:autoSpaceDN w:val="0"/>
              <w:adjustRightInd w:val="0"/>
              <w:spacing w:after="0"/>
              <w:ind w:right="-57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</w:pPr>
          </w:p>
          <w:p w:rsidR="00D20842" w:rsidRPr="00325A09" w:rsidRDefault="00D20842" w:rsidP="00767F3D">
            <w:pPr>
              <w:spacing w:after="0"/>
              <w:ind w:left="-57" w:right="-57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– работа с пластил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и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 xml:space="preserve">ном. </w:t>
            </w:r>
            <w:r w:rsidRPr="00325A09">
              <w:rPr>
                <w:rFonts w:ascii="Times New Roman" w:hAnsi="Times New Roman" w:cs="Times New Roman"/>
                <w:caps/>
                <w:color w:val="auto"/>
                <w:kern w:val="0"/>
                <w:sz w:val="22"/>
                <w:szCs w:val="22"/>
              </w:rPr>
              <w:t>л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епка сказо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ч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ного героя</w:t>
            </w:r>
          </w:p>
        </w:tc>
        <w:tc>
          <w:tcPr>
            <w:tcW w:w="855" w:type="dxa"/>
            <w:gridSpan w:val="2"/>
          </w:tcPr>
          <w:p w:rsidR="00D20842" w:rsidRPr="00325A09" w:rsidRDefault="00D20842" w:rsidP="0036049A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</w:pP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Фро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н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тальная работа</w:t>
            </w:r>
          </w:p>
          <w:p w:rsidR="00D20842" w:rsidRPr="00325A09" w:rsidRDefault="00D20842" w:rsidP="00767F3D">
            <w:pPr>
              <w:spacing w:after="0"/>
              <w:ind w:right="-57"/>
              <w:jc w:val="both"/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</w:pPr>
          </w:p>
          <w:p w:rsidR="00D20842" w:rsidRPr="00325A09" w:rsidRDefault="00D20842" w:rsidP="0036049A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</w:pPr>
          </w:p>
          <w:p w:rsidR="00D20842" w:rsidRPr="00325A09" w:rsidRDefault="00D20842" w:rsidP="0036049A">
            <w:pPr>
              <w:spacing w:after="0"/>
              <w:ind w:left="-57" w:right="-57"/>
              <w:jc w:val="both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Инд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и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вид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у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альная работа</w:t>
            </w:r>
          </w:p>
        </w:tc>
        <w:tc>
          <w:tcPr>
            <w:tcW w:w="850" w:type="dxa"/>
          </w:tcPr>
          <w:p w:rsidR="00D20842" w:rsidRPr="00325A09" w:rsidRDefault="00D20842" w:rsidP="0036049A">
            <w:pPr>
              <w:spacing w:after="0"/>
              <w:ind w:left="-57" w:right="-57"/>
              <w:jc w:val="both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Подг</w:t>
            </w:r>
            <w:r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</w:t>
            </w:r>
            <w:r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товить шаблон</w:t>
            </w:r>
          </w:p>
        </w:tc>
      </w:tr>
      <w:tr w:rsidR="00D20842" w:rsidRPr="00325A09" w:rsidTr="0036049A">
        <w:trPr>
          <w:jc w:val="center"/>
        </w:trPr>
        <w:tc>
          <w:tcPr>
            <w:tcW w:w="453" w:type="dxa"/>
          </w:tcPr>
          <w:p w:rsidR="00D20842" w:rsidRPr="00325A09" w:rsidRDefault="00D20842" w:rsidP="00767F3D">
            <w:pPr>
              <w:spacing w:after="0"/>
              <w:ind w:left="-57" w:right="-57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 xml:space="preserve">6/ </w:t>
            </w:r>
            <w:r w:rsidRPr="00325A09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22</w:t>
            </w:r>
          </w:p>
        </w:tc>
        <w:tc>
          <w:tcPr>
            <w:tcW w:w="852" w:type="dxa"/>
          </w:tcPr>
          <w:p w:rsidR="00D20842" w:rsidRPr="00325A09" w:rsidRDefault="00D20842" w:rsidP="007D284D">
            <w:pPr>
              <w:spacing w:after="0"/>
              <w:ind w:left="-107" w:right="-108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19.02.18</w:t>
            </w:r>
          </w:p>
        </w:tc>
        <w:tc>
          <w:tcPr>
            <w:tcW w:w="850" w:type="dxa"/>
          </w:tcPr>
          <w:p w:rsidR="00D20842" w:rsidRPr="00325A09" w:rsidRDefault="00D20842" w:rsidP="0036049A">
            <w:pPr>
              <w:spacing w:after="0"/>
              <w:ind w:left="-57" w:right="-57"/>
              <w:jc w:val="both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</w:p>
        </w:tc>
        <w:tc>
          <w:tcPr>
            <w:tcW w:w="1276" w:type="dxa"/>
          </w:tcPr>
          <w:p w:rsidR="00D20842" w:rsidRPr="00325A09" w:rsidRDefault="00D20842" w:rsidP="0036049A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 xml:space="preserve">Выражение характера человека 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lastRenderedPageBreak/>
              <w:t>через укр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а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шение</w:t>
            </w:r>
          </w:p>
          <w:p w:rsidR="00D20842" w:rsidRPr="00325A09" w:rsidRDefault="00D20842" w:rsidP="0036049A">
            <w:pPr>
              <w:spacing w:after="0"/>
              <w:ind w:left="-57" w:right="-57"/>
              <w:jc w:val="both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</w:p>
        </w:tc>
        <w:tc>
          <w:tcPr>
            <w:tcW w:w="992" w:type="dxa"/>
          </w:tcPr>
          <w:p w:rsidR="00D20842" w:rsidRPr="00325A09" w:rsidRDefault="00D20842" w:rsidP="0036049A">
            <w:pPr>
              <w:spacing w:after="0"/>
              <w:ind w:left="-57" w:right="-57"/>
              <w:jc w:val="both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lastRenderedPageBreak/>
              <w:t xml:space="preserve">изучение 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br/>
              <w:t>и пе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р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 xml:space="preserve">вичное 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lastRenderedPageBreak/>
              <w:t>закре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п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ление новых знаний</w:t>
            </w:r>
          </w:p>
        </w:tc>
        <w:tc>
          <w:tcPr>
            <w:tcW w:w="2126" w:type="dxa"/>
          </w:tcPr>
          <w:p w:rsidR="00D20842" w:rsidRPr="00325A09" w:rsidRDefault="00D20842" w:rsidP="00767F3D">
            <w:pPr>
              <w:spacing w:after="0"/>
              <w:ind w:left="-57" w:right="-57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lastRenderedPageBreak/>
              <w:t xml:space="preserve">Эмоциональная и нравственная оценка образа в его </w:t>
            </w:r>
            <w:r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изобр</w:t>
            </w:r>
            <w:r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а</w:t>
            </w:r>
            <w:r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lastRenderedPageBreak/>
              <w:t>жении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. Обсуждение мужских качеств характера: отва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ж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ность, смелость, р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е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шительность, чес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т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 xml:space="preserve">ность, доброта </w:t>
            </w:r>
          </w:p>
        </w:tc>
        <w:tc>
          <w:tcPr>
            <w:tcW w:w="3828" w:type="dxa"/>
          </w:tcPr>
          <w:p w:rsidR="00D20842" w:rsidRPr="00325A09" w:rsidRDefault="00D20842" w:rsidP="00767F3D">
            <w:pPr>
              <w:autoSpaceDE w:val="0"/>
              <w:autoSpaceDN w:val="0"/>
              <w:adjustRightInd w:val="0"/>
              <w:spacing w:after="0"/>
              <w:ind w:left="-57" w:right="-57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767F3D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</w:rPr>
              <w:lastRenderedPageBreak/>
              <w:t>Познавательные: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 xml:space="preserve"> рассматривать и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л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люстрации, участвовать в их обсужд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е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 xml:space="preserve">нии; </w:t>
            </w:r>
          </w:p>
          <w:p w:rsidR="00D20842" w:rsidRPr="00325A09" w:rsidRDefault="00D20842" w:rsidP="00767F3D">
            <w:pPr>
              <w:autoSpaceDE w:val="0"/>
              <w:autoSpaceDN w:val="0"/>
              <w:adjustRightInd w:val="0"/>
              <w:spacing w:after="0"/>
              <w:ind w:left="-57" w:right="-57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</w:pPr>
            <w:proofErr w:type="gramStart"/>
            <w:r w:rsidRPr="00767F3D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</w:rPr>
              <w:lastRenderedPageBreak/>
              <w:t>Регулятивные</w:t>
            </w:r>
            <w:proofErr w:type="gramEnd"/>
            <w:r w:rsidRPr="00767F3D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</w:rPr>
              <w:t>: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 xml:space="preserve"> осуществлять итог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вый и пошаговый контроль</w:t>
            </w:r>
          </w:p>
          <w:p w:rsidR="00D20842" w:rsidRPr="00325A09" w:rsidRDefault="00D20842" w:rsidP="00767F3D">
            <w:pPr>
              <w:autoSpaceDE w:val="0"/>
              <w:autoSpaceDN w:val="0"/>
              <w:adjustRightInd w:val="0"/>
              <w:spacing w:after="0"/>
              <w:ind w:left="-57" w:right="-57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767F3D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</w:rPr>
              <w:t>Коммуникативные</w:t>
            </w:r>
            <w:r w:rsidRPr="00325A09">
              <w:rPr>
                <w:rFonts w:ascii="Times New Roman" w:hAnsi="Times New Roman" w:cs="Times New Roman"/>
                <w:bCs/>
                <w:iCs/>
                <w:color w:val="auto"/>
                <w:kern w:val="0"/>
                <w:sz w:val="22"/>
                <w:szCs w:val="22"/>
              </w:rPr>
              <w:t>: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 xml:space="preserve"> обсуждать и ан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а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лизировать собственную художестве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ную деятельность и работу одноклас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с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ников с позиции творческих задач да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 xml:space="preserve">ной темы, </w:t>
            </w:r>
          </w:p>
        </w:tc>
        <w:tc>
          <w:tcPr>
            <w:tcW w:w="1275" w:type="dxa"/>
          </w:tcPr>
          <w:p w:rsidR="00D20842" w:rsidRPr="00325A09" w:rsidRDefault="00D20842" w:rsidP="00767F3D">
            <w:pPr>
              <w:spacing w:after="0"/>
              <w:ind w:left="-57" w:right="-57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lastRenderedPageBreak/>
              <w:t>обсуждать и анализир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вать выпо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л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lastRenderedPageBreak/>
              <w:t>ненные творческие работы</w:t>
            </w:r>
          </w:p>
        </w:tc>
        <w:tc>
          <w:tcPr>
            <w:tcW w:w="2119" w:type="dxa"/>
          </w:tcPr>
          <w:p w:rsidR="00D20842" w:rsidRPr="00325A09" w:rsidRDefault="00D20842" w:rsidP="0065227D">
            <w:pPr>
              <w:autoSpaceDE w:val="0"/>
              <w:autoSpaceDN w:val="0"/>
              <w:adjustRightInd w:val="0"/>
              <w:spacing w:after="0"/>
              <w:ind w:left="-57" w:right="-57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lastRenderedPageBreak/>
              <w:t>беседа, обсуждение работ.</w:t>
            </w:r>
          </w:p>
          <w:p w:rsidR="00D20842" w:rsidRPr="00325A09" w:rsidRDefault="00D20842" w:rsidP="00767F3D">
            <w:pPr>
              <w:autoSpaceDE w:val="0"/>
              <w:autoSpaceDN w:val="0"/>
              <w:adjustRightInd w:val="0"/>
              <w:spacing w:after="0"/>
              <w:ind w:left="-57" w:right="-57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аппликация из бум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а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lastRenderedPageBreak/>
              <w:t>ги. Украшение гот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вых форм доспехов и кокошников</w:t>
            </w:r>
          </w:p>
        </w:tc>
        <w:tc>
          <w:tcPr>
            <w:tcW w:w="855" w:type="dxa"/>
            <w:gridSpan w:val="2"/>
          </w:tcPr>
          <w:p w:rsidR="00D20842" w:rsidRPr="00325A09" w:rsidRDefault="00D20842" w:rsidP="0036049A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</w:pP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lastRenderedPageBreak/>
              <w:t>Фро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н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тальная работа</w:t>
            </w:r>
          </w:p>
          <w:p w:rsidR="00D20842" w:rsidRPr="00325A09" w:rsidRDefault="00D20842" w:rsidP="0036049A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</w:pPr>
          </w:p>
          <w:p w:rsidR="00D20842" w:rsidRPr="00325A09" w:rsidRDefault="00D20842" w:rsidP="0036049A">
            <w:pPr>
              <w:spacing w:after="0"/>
              <w:ind w:left="-57" w:right="-57"/>
              <w:jc w:val="both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Инд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и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вид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у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альная работа</w:t>
            </w:r>
          </w:p>
        </w:tc>
        <w:tc>
          <w:tcPr>
            <w:tcW w:w="850" w:type="dxa"/>
          </w:tcPr>
          <w:p w:rsidR="00D20842" w:rsidRPr="00325A09" w:rsidRDefault="00D20842" w:rsidP="0036049A">
            <w:pPr>
              <w:spacing w:after="0"/>
              <w:ind w:left="-57" w:right="-57"/>
              <w:jc w:val="both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lastRenderedPageBreak/>
              <w:t>Подо</w:t>
            </w:r>
            <w:r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б</w:t>
            </w:r>
            <w:r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рать посл</w:t>
            </w:r>
            <w:r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</w:t>
            </w:r>
            <w:r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lastRenderedPageBreak/>
              <w:t xml:space="preserve">вицы о добре и зле </w:t>
            </w:r>
          </w:p>
        </w:tc>
      </w:tr>
      <w:tr w:rsidR="00D20842" w:rsidRPr="00325A09" w:rsidTr="0036049A">
        <w:trPr>
          <w:jc w:val="center"/>
        </w:trPr>
        <w:tc>
          <w:tcPr>
            <w:tcW w:w="453" w:type="dxa"/>
          </w:tcPr>
          <w:p w:rsidR="00D20842" w:rsidRPr="00325A09" w:rsidRDefault="00D20842" w:rsidP="00767F3D">
            <w:pPr>
              <w:spacing w:after="0"/>
              <w:ind w:left="-57" w:right="-57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lastRenderedPageBreak/>
              <w:t xml:space="preserve">7/ </w:t>
            </w:r>
            <w:r w:rsidRPr="00325A09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23</w:t>
            </w:r>
          </w:p>
        </w:tc>
        <w:tc>
          <w:tcPr>
            <w:tcW w:w="852" w:type="dxa"/>
          </w:tcPr>
          <w:p w:rsidR="00D20842" w:rsidRPr="00325A09" w:rsidRDefault="00D20842" w:rsidP="0036049A">
            <w:pPr>
              <w:spacing w:after="0"/>
              <w:ind w:left="-107" w:right="-108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26.02.18</w:t>
            </w:r>
          </w:p>
        </w:tc>
        <w:tc>
          <w:tcPr>
            <w:tcW w:w="850" w:type="dxa"/>
          </w:tcPr>
          <w:p w:rsidR="00D20842" w:rsidRPr="00325A09" w:rsidRDefault="00D20842" w:rsidP="0036049A">
            <w:pPr>
              <w:spacing w:after="0"/>
              <w:ind w:left="-57" w:right="-57"/>
              <w:jc w:val="both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</w:p>
        </w:tc>
        <w:tc>
          <w:tcPr>
            <w:tcW w:w="1276" w:type="dxa"/>
          </w:tcPr>
          <w:p w:rsidR="00D20842" w:rsidRPr="00325A09" w:rsidRDefault="00D20842" w:rsidP="0036049A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Выражение характера человека через укр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а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шение, ко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струкцию и декор.</w:t>
            </w:r>
          </w:p>
          <w:p w:rsidR="00D20842" w:rsidRPr="00325A09" w:rsidRDefault="00D20842" w:rsidP="0036049A">
            <w:pPr>
              <w:spacing w:after="0"/>
              <w:ind w:left="-57" w:right="-57"/>
              <w:jc w:val="both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</w:p>
        </w:tc>
        <w:tc>
          <w:tcPr>
            <w:tcW w:w="992" w:type="dxa"/>
          </w:tcPr>
          <w:p w:rsidR="00D20842" w:rsidRPr="00325A09" w:rsidRDefault="00D20842" w:rsidP="0036049A">
            <w:pPr>
              <w:spacing w:after="0"/>
              <w:ind w:left="-57" w:right="-57"/>
              <w:jc w:val="both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закре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п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ление пол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у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ченных знаний</w:t>
            </w:r>
          </w:p>
        </w:tc>
        <w:tc>
          <w:tcPr>
            <w:tcW w:w="2126" w:type="dxa"/>
          </w:tcPr>
          <w:p w:rsidR="00D20842" w:rsidRPr="00325A09" w:rsidRDefault="00D20842" w:rsidP="00767F3D">
            <w:pPr>
              <w:autoSpaceDE w:val="0"/>
              <w:autoSpaceDN w:val="0"/>
              <w:adjustRightInd w:val="0"/>
              <w:spacing w:after="0"/>
              <w:ind w:left="-57" w:right="-57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Украшения, име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ю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щие разный хара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к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тер. Украшения для женщин подчерк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и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вают их красоту, нежность, для му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ж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чин – силу, мужес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т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во.</w:t>
            </w:r>
          </w:p>
          <w:p w:rsidR="00D20842" w:rsidRPr="00325A09" w:rsidRDefault="00D20842" w:rsidP="00767F3D">
            <w:pPr>
              <w:autoSpaceDE w:val="0"/>
              <w:autoSpaceDN w:val="0"/>
              <w:adjustRightInd w:val="0"/>
              <w:spacing w:after="0"/>
              <w:ind w:left="-57" w:right="-57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 xml:space="preserve">Декор. </w:t>
            </w:r>
          </w:p>
          <w:p w:rsidR="00D20842" w:rsidRPr="00325A09" w:rsidRDefault="00D20842" w:rsidP="00767F3D">
            <w:pPr>
              <w:autoSpaceDE w:val="0"/>
              <w:autoSpaceDN w:val="0"/>
              <w:adjustRightInd w:val="0"/>
              <w:spacing w:after="0"/>
              <w:ind w:left="-57" w:right="-57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Приемы работы с гуашью.</w:t>
            </w:r>
          </w:p>
          <w:p w:rsidR="00D20842" w:rsidRPr="00325A09" w:rsidRDefault="00D20842" w:rsidP="00767F3D">
            <w:pPr>
              <w:spacing w:after="0"/>
              <w:ind w:left="-57" w:right="-57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</w:p>
        </w:tc>
        <w:tc>
          <w:tcPr>
            <w:tcW w:w="3828" w:type="dxa"/>
          </w:tcPr>
          <w:p w:rsidR="00D20842" w:rsidRDefault="00D20842" w:rsidP="00767F3D">
            <w:pPr>
              <w:autoSpaceDE w:val="0"/>
              <w:autoSpaceDN w:val="0"/>
              <w:adjustRightInd w:val="0"/>
              <w:spacing w:after="0"/>
              <w:ind w:left="-57" w:right="-57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767F3D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</w:rPr>
              <w:t>Познавательные:</w:t>
            </w:r>
            <w:r w:rsidRPr="00325A09">
              <w:rPr>
                <w:rFonts w:ascii="Times New Roman" w:hAnsi="Times New Roman" w:cs="Times New Roman"/>
                <w:bCs/>
                <w:iCs/>
                <w:color w:val="auto"/>
                <w:kern w:val="0"/>
                <w:sz w:val="22"/>
                <w:szCs w:val="22"/>
              </w:rPr>
              <w:t xml:space="preserve"> 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участвовать в обс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у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ждении проблемных вопросов, предл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а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гать свои варианты решения поста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в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 xml:space="preserve">ленной задачи, </w:t>
            </w:r>
          </w:p>
          <w:p w:rsidR="00D20842" w:rsidRPr="00325A09" w:rsidRDefault="00D20842" w:rsidP="00767F3D">
            <w:pPr>
              <w:autoSpaceDE w:val="0"/>
              <w:autoSpaceDN w:val="0"/>
              <w:adjustRightInd w:val="0"/>
              <w:spacing w:after="0"/>
              <w:ind w:left="-57" w:right="-57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</w:pPr>
            <w:proofErr w:type="gramStart"/>
            <w:r w:rsidRPr="00767F3D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</w:rPr>
              <w:t>Регулятивные</w:t>
            </w:r>
            <w:proofErr w:type="gramEnd"/>
            <w:r w:rsidRPr="00767F3D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</w:rPr>
              <w:t>: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 xml:space="preserve"> рационально строить самостоятельную деятельность, ос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у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ществлять итоговый и пошаговый ко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 xml:space="preserve">троль; </w:t>
            </w:r>
          </w:p>
          <w:p w:rsidR="00D20842" w:rsidRPr="00325A09" w:rsidRDefault="00D20842" w:rsidP="00767F3D">
            <w:pPr>
              <w:autoSpaceDE w:val="0"/>
              <w:autoSpaceDN w:val="0"/>
              <w:adjustRightInd w:val="0"/>
              <w:spacing w:after="0"/>
              <w:ind w:left="-57" w:right="-57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767F3D">
              <w:rPr>
                <w:rFonts w:ascii="Times New Roman" w:hAnsi="Times New Roman" w:cs="Times New Roman"/>
                <w:b/>
                <w:i/>
                <w:color w:val="auto"/>
                <w:kern w:val="0"/>
                <w:sz w:val="22"/>
                <w:szCs w:val="22"/>
              </w:rPr>
              <w:t>К</w:t>
            </w:r>
            <w:r w:rsidRPr="00767F3D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</w:rPr>
              <w:t>оммуникативные: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 xml:space="preserve"> излагать свое мнение и аргументировать свою точку зрения, обсуждать и анализировать собственную художественную де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я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тельность и работу одноклассников с позиции творческих задач данной т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е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 xml:space="preserve">мы, </w:t>
            </w:r>
          </w:p>
        </w:tc>
        <w:tc>
          <w:tcPr>
            <w:tcW w:w="1275" w:type="dxa"/>
          </w:tcPr>
          <w:p w:rsidR="00D20842" w:rsidRPr="00325A09" w:rsidRDefault="00D20842" w:rsidP="00767F3D">
            <w:pPr>
              <w:spacing w:after="0"/>
              <w:ind w:left="-57" w:right="-57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обсуждать и анализир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вать раб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ты; проя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в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лять эстет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и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ческие п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требности</w:t>
            </w:r>
          </w:p>
        </w:tc>
        <w:tc>
          <w:tcPr>
            <w:tcW w:w="2119" w:type="dxa"/>
          </w:tcPr>
          <w:p w:rsidR="00D20842" w:rsidRPr="00325A09" w:rsidRDefault="00D20842" w:rsidP="0065227D">
            <w:pPr>
              <w:autoSpaceDE w:val="0"/>
              <w:autoSpaceDN w:val="0"/>
              <w:adjustRightInd w:val="0"/>
              <w:spacing w:after="0"/>
              <w:ind w:left="-57" w:right="-57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беседа, обсуждение работ.</w:t>
            </w:r>
          </w:p>
          <w:p w:rsidR="00D20842" w:rsidRPr="00325A09" w:rsidRDefault="00D20842" w:rsidP="00767F3D">
            <w:pPr>
              <w:autoSpaceDE w:val="0"/>
              <w:autoSpaceDN w:val="0"/>
              <w:adjustRightInd w:val="0"/>
              <w:spacing w:after="0"/>
              <w:ind w:left="-57" w:right="-57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работа гуашью в альбоме.</w:t>
            </w:r>
          </w:p>
          <w:p w:rsidR="00D20842" w:rsidRPr="00325A09" w:rsidRDefault="00D20842" w:rsidP="00767F3D">
            <w:pPr>
              <w:spacing w:after="0"/>
              <w:ind w:left="-57" w:right="-57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Изображение «злых и добрых» кораблей, украшение паруса</w:t>
            </w:r>
          </w:p>
        </w:tc>
        <w:tc>
          <w:tcPr>
            <w:tcW w:w="855" w:type="dxa"/>
            <w:gridSpan w:val="2"/>
          </w:tcPr>
          <w:p w:rsidR="00D20842" w:rsidRPr="00325A09" w:rsidRDefault="00D20842" w:rsidP="0036049A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</w:pP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Фро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н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тальная работа</w:t>
            </w:r>
          </w:p>
          <w:p w:rsidR="00D20842" w:rsidRPr="00325A09" w:rsidRDefault="00D20842" w:rsidP="0036049A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</w:pPr>
          </w:p>
          <w:p w:rsidR="00D20842" w:rsidRPr="00325A09" w:rsidRDefault="00D20842" w:rsidP="0036049A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</w:pP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Инд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и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вид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у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альная работа</w:t>
            </w:r>
          </w:p>
          <w:p w:rsidR="00D20842" w:rsidRPr="00325A09" w:rsidRDefault="00D20842" w:rsidP="0036049A">
            <w:pPr>
              <w:spacing w:after="0"/>
              <w:ind w:left="-57" w:right="-57"/>
              <w:jc w:val="both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</w:p>
        </w:tc>
        <w:tc>
          <w:tcPr>
            <w:tcW w:w="850" w:type="dxa"/>
          </w:tcPr>
          <w:p w:rsidR="00D20842" w:rsidRPr="00325A09" w:rsidRDefault="00D20842" w:rsidP="0036049A">
            <w:pPr>
              <w:spacing w:after="0"/>
              <w:ind w:left="-57" w:right="-57"/>
              <w:jc w:val="both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Пр</w:t>
            </w:r>
            <w:r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и</w:t>
            </w:r>
            <w:r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нести илл</w:t>
            </w:r>
            <w:r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ю</w:t>
            </w:r>
            <w:r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стр</w:t>
            </w:r>
            <w:r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а</w:t>
            </w:r>
            <w:r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ции сказо</w:t>
            </w:r>
            <w:r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ч</w:t>
            </w:r>
            <w:r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ных дом</w:t>
            </w:r>
            <w:r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и</w:t>
            </w:r>
            <w:r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ков</w:t>
            </w:r>
          </w:p>
        </w:tc>
      </w:tr>
      <w:tr w:rsidR="00D20842" w:rsidRPr="00325A09" w:rsidTr="0036049A">
        <w:trPr>
          <w:jc w:val="center"/>
        </w:trPr>
        <w:tc>
          <w:tcPr>
            <w:tcW w:w="453" w:type="dxa"/>
          </w:tcPr>
          <w:p w:rsidR="00D20842" w:rsidRPr="00325A09" w:rsidRDefault="00D20842" w:rsidP="00767F3D">
            <w:pPr>
              <w:spacing w:after="0"/>
              <w:ind w:left="-57" w:right="-57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 xml:space="preserve">8/ </w:t>
            </w:r>
            <w:r w:rsidRPr="00325A09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24</w:t>
            </w:r>
          </w:p>
        </w:tc>
        <w:tc>
          <w:tcPr>
            <w:tcW w:w="852" w:type="dxa"/>
          </w:tcPr>
          <w:p w:rsidR="00D20842" w:rsidRPr="00325A09" w:rsidRDefault="00D20842" w:rsidP="0036049A">
            <w:pPr>
              <w:spacing w:after="0"/>
              <w:ind w:left="-107" w:right="-108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05.03.18</w:t>
            </w:r>
          </w:p>
        </w:tc>
        <w:tc>
          <w:tcPr>
            <w:tcW w:w="850" w:type="dxa"/>
          </w:tcPr>
          <w:p w:rsidR="00D20842" w:rsidRPr="00325A09" w:rsidRDefault="00D20842" w:rsidP="0036049A">
            <w:pPr>
              <w:spacing w:after="0"/>
              <w:ind w:left="-57" w:right="-57"/>
              <w:jc w:val="both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</w:p>
        </w:tc>
        <w:tc>
          <w:tcPr>
            <w:tcW w:w="1276" w:type="dxa"/>
          </w:tcPr>
          <w:p w:rsidR="00D20842" w:rsidRPr="00325A09" w:rsidRDefault="00D20842" w:rsidP="0036049A">
            <w:pPr>
              <w:spacing w:after="0"/>
              <w:ind w:left="-57" w:right="-57"/>
              <w:jc w:val="both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325A09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Совместно Мастера Изображ</w:t>
            </w:r>
            <w:r w:rsidRPr="00325A09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е</w:t>
            </w:r>
            <w:r w:rsidRPr="00325A09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ния, Укр</w:t>
            </w:r>
            <w:r w:rsidRPr="00325A09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а</w:t>
            </w:r>
            <w:r w:rsidRPr="00325A09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шения, П</w:t>
            </w:r>
            <w:r w:rsidRPr="00325A09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о</w:t>
            </w:r>
            <w:r w:rsidRPr="00325A09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стройки создают дома для сказочных героев</w:t>
            </w:r>
          </w:p>
        </w:tc>
        <w:tc>
          <w:tcPr>
            <w:tcW w:w="992" w:type="dxa"/>
          </w:tcPr>
          <w:p w:rsidR="00D20842" w:rsidRPr="00325A09" w:rsidRDefault="00D20842" w:rsidP="0036049A">
            <w:pPr>
              <w:spacing w:after="0"/>
              <w:ind w:left="-57" w:right="-57"/>
              <w:jc w:val="both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325A09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обобщ</w:t>
            </w:r>
            <w:r w:rsidRPr="00325A09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е</w:t>
            </w:r>
            <w:r w:rsidRPr="00325A09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ние и систем</w:t>
            </w:r>
            <w:r w:rsidRPr="00325A09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а</w:t>
            </w:r>
            <w:r w:rsidRPr="00325A09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тизация знаний</w:t>
            </w:r>
          </w:p>
        </w:tc>
        <w:tc>
          <w:tcPr>
            <w:tcW w:w="2126" w:type="dxa"/>
          </w:tcPr>
          <w:p w:rsidR="00D20842" w:rsidRPr="00325A09" w:rsidRDefault="00D20842" w:rsidP="00767F3D">
            <w:pPr>
              <w:spacing w:after="0"/>
              <w:ind w:left="-57" w:right="-57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Художественный образ в архитектуре. Техники и приемы работы с разными изобразительными материалами</w:t>
            </w:r>
          </w:p>
        </w:tc>
        <w:tc>
          <w:tcPr>
            <w:tcW w:w="3828" w:type="dxa"/>
          </w:tcPr>
          <w:p w:rsidR="00D20842" w:rsidRDefault="00D20842" w:rsidP="00767F3D">
            <w:pPr>
              <w:autoSpaceDE w:val="0"/>
              <w:autoSpaceDN w:val="0"/>
              <w:adjustRightInd w:val="0"/>
              <w:spacing w:after="0"/>
              <w:ind w:left="-57" w:right="-57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767F3D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</w:rPr>
              <w:t>Познавательные:</w:t>
            </w:r>
            <w:r w:rsidRPr="00325A09">
              <w:rPr>
                <w:rFonts w:ascii="Times New Roman" w:hAnsi="Times New Roman" w:cs="Times New Roman"/>
                <w:bCs/>
                <w:iCs/>
                <w:color w:val="auto"/>
                <w:kern w:val="0"/>
                <w:sz w:val="22"/>
                <w:szCs w:val="22"/>
              </w:rPr>
              <w:t xml:space="preserve"> 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анализировать а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р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хитектурные образы в окружающей жизни, возможность перенесения ча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с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 xml:space="preserve">тей образа из реального мира в </w:t>
            </w:r>
            <w:proofErr w:type="gramStart"/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сказо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ч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ный</w:t>
            </w:r>
            <w:proofErr w:type="gramEnd"/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 xml:space="preserve">; </w:t>
            </w:r>
          </w:p>
          <w:p w:rsidR="00D20842" w:rsidRPr="00325A09" w:rsidRDefault="00D20842" w:rsidP="00767F3D">
            <w:pPr>
              <w:autoSpaceDE w:val="0"/>
              <w:autoSpaceDN w:val="0"/>
              <w:adjustRightInd w:val="0"/>
              <w:spacing w:after="0"/>
              <w:ind w:left="-57" w:right="-57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</w:pPr>
            <w:proofErr w:type="gramStart"/>
            <w:r w:rsidRPr="00767F3D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</w:rPr>
              <w:t>Регулятивные</w:t>
            </w:r>
            <w:proofErr w:type="gramEnd"/>
            <w:r w:rsidRPr="00767F3D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</w:rPr>
              <w:t>: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 xml:space="preserve"> плани</w:t>
            </w:r>
            <w:r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 xml:space="preserve">ровать действие в соответствии 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с поставленной зад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а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 xml:space="preserve">чей; </w:t>
            </w:r>
          </w:p>
          <w:p w:rsidR="00D20842" w:rsidRPr="00325A09" w:rsidRDefault="00D20842" w:rsidP="00767F3D">
            <w:pPr>
              <w:spacing w:after="0"/>
              <w:ind w:left="-57" w:right="-57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767F3D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</w:rPr>
              <w:t>Коммуникативные</w:t>
            </w:r>
            <w:r w:rsidRPr="00325A09">
              <w:rPr>
                <w:rFonts w:ascii="Times New Roman" w:hAnsi="Times New Roman" w:cs="Times New Roman"/>
                <w:bCs/>
                <w:iCs/>
                <w:color w:val="auto"/>
                <w:kern w:val="0"/>
                <w:sz w:val="22"/>
                <w:szCs w:val="22"/>
              </w:rPr>
              <w:t>: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 xml:space="preserve"> признавать во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з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 xml:space="preserve">можность существования различных точек зрения </w:t>
            </w:r>
          </w:p>
        </w:tc>
        <w:tc>
          <w:tcPr>
            <w:tcW w:w="1275" w:type="dxa"/>
          </w:tcPr>
          <w:p w:rsidR="00D20842" w:rsidRPr="00325A09" w:rsidRDefault="00D20842" w:rsidP="00767F3D">
            <w:pPr>
              <w:spacing w:after="0"/>
              <w:ind w:left="-57" w:right="-57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обсуждать и анализир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вать выпо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л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ненные творческие работы.</w:t>
            </w:r>
          </w:p>
        </w:tc>
        <w:tc>
          <w:tcPr>
            <w:tcW w:w="2119" w:type="dxa"/>
          </w:tcPr>
          <w:p w:rsidR="00D20842" w:rsidRPr="00325A09" w:rsidRDefault="00D20842" w:rsidP="0065227D">
            <w:pPr>
              <w:autoSpaceDE w:val="0"/>
              <w:autoSpaceDN w:val="0"/>
              <w:adjustRightInd w:val="0"/>
              <w:spacing w:after="0"/>
              <w:ind w:left="-57" w:right="-57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беседа, обсуждение работ.</w:t>
            </w:r>
          </w:p>
          <w:p w:rsidR="00D20842" w:rsidRPr="00325A09" w:rsidRDefault="00D20842" w:rsidP="00767F3D">
            <w:pPr>
              <w:spacing w:after="0"/>
              <w:ind w:left="-57" w:right="-57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работа с разными материалами. Из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бражение дома до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б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рой феи и сказочной колдуньи</w:t>
            </w:r>
          </w:p>
        </w:tc>
        <w:tc>
          <w:tcPr>
            <w:tcW w:w="855" w:type="dxa"/>
            <w:gridSpan w:val="2"/>
          </w:tcPr>
          <w:p w:rsidR="00D20842" w:rsidRPr="00325A09" w:rsidRDefault="00D20842" w:rsidP="0036049A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</w:pP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Фро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н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тальная работа</w:t>
            </w:r>
          </w:p>
          <w:p w:rsidR="00D20842" w:rsidRPr="00325A09" w:rsidRDefault="00D20842" w:rsidP="0036049A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</w:pPr>
          </w:p>
          <w:p w:rsidR="00D20842" w:rsidRPr="00325A09" w:rsidRDefault="00D20842" w:rsidP="0036049A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</w:pPr>
          </w:p>
          <w:p w:rsidR="00D20842" w:rsidRPr="00325A09" w:rsidRDefault="00D20842" w:rsidP="0036049A">
            <w:pPr>
              <w:spacing w:after="0"/>
              <w:ind w:left="-57" w:right="-57"/>
              <w:jc w:val="both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Инд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и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вид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у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альная работа</w:t>
            </w:r>
          </w:p>
        </w:tc>
        <w:tc>
          <w:tcPr>
            <w:tcW w:w="850" w:type="dxa"/>
          </w:tcPr>
          <w:p w:rsidR="00D20842" w:rsidRPr="00325A09" w:rsidRDefault="00D20842" w:rsidP="0036049A">
            <w:pPr>
              <w:spacing w:after="0"/>
              <w:ind w:left="-57" w:right="-57"/>
              <w:jc w:val="both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Прод</w:t>
            </w:r>
            <w:r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у</w:t>
            </w:r>
            <w:r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мать эскиз сказо</w:t>
            </w:r>
            <w:r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ч</w:t>
            </w:r>
            <w:r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ного домика</w:t>
            </w:r>
          </w:p>
        </w:tc>
      </w:tr>
      <w:tr w:rsidR="00D20842" w:rsidRPr="00325A09" w:rsidTr="0036049A">
        <w:trPr>
          <w:jc w:val="center"/>
        </w:trPr>
        <w:tc>
          <w:tcPr>
            <w:tcW w:w="453" w:type="dxa"/>
          </w:tcPr>
          <w:p w:rsidR="00D20842" w:rsidRPr="00325A09" w:rsidRDefault="00D20842" w:rsidP="00767F3D">
            <w:pPr>
              <w:spacing w:after="0"/>
              <w:ind w:left="-57" w:right="-57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 xml:space="preserve">9/ </w:t>
            </w:r>
            <w:r w:rsidRPr="00325A09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25</w:t>
            </w:r>
          </w:p>
        </w:tc>
        <w:tc>
          <w:tcPr>
            <w:tcW w:w="852" w:type="dxa"/>
          </w:tcPr>
          <w:p w:rsidR="00D20842" w:rsidRPr="00325A09" w:rsidRDefault="00D20842" w:rsidP="0036049A">
            <w:pPr>
              <w:spacing w:after="0"/>
              <w:ind w:left="-107" w:right="-108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12.03.18</w:t>
            </w:r>
          </w:p>
        </w:tc>
        <w:tc>
          <w:tcPr>
            <w:tcW w:w="850" w:type="dxa"/>
          </w:tcPr>
          <w:p w:rsidR="00D20842" w:rsidRPr="00325A09" w:rsidRDefault="00D20842" w:rsidP="0036049A">
            <w:pPr>
              <w:spacing w:after="0"/>
              <w:ind w:left="-57" w:right="-57"/>
              <w:jc w:val="both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</w:p>
        </w:tc>
        <w:tc>
          <w:tcPr>
            <w:tcW w:w="1276" w:type="dxa"/>
          </w:tcPr>
          <w:p w:rsidR="00D20842" w:rsidRPr="00325A09" w:rsidRDefault="00D20842" w:rsidP="0036049A">
            <w:pPr>
              <w:spacing w:after="0"/>
              <w:ind w:left="-57" w:right="-57"/>
              <w:jc w:val="both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325A09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Совместно Мастера Изображ</w:t>
            </w:r>
            <w:r w:rsidRPr="00325A09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е</w:t>
            </w:r>
            <w:r w:rsidRPr="00325A09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ния, Укр</w:t>
            </w:r>
            <w:r w:rsidRPr="00325A09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а</w:t>
            </w:r>
            <w:r w:rsidRPr="00325A09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шения, П</w:t>
            </w:r>
            <w:r w:rsidRPr="00325A09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о</w:t>
            </w:r>
            <w:r w:rsidRPr="00325A09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lastRenderedPageBreak/>
              <w:t>стройки создают дома для сказочных героев</w:t>
            </w:r>
          </w:p>
        </w:tc>
        <w:tc>
          <w:tcPr>
            <w:tcW w:w="992" w:type="dxa"/>
          </w:tcPr>
          <w:p w:rsidR="00D20842" w:rsidRPr="00325A09" w:rsidRDefault="00D20842" w:rsidP="0036049A">
            <w:pPr>
              <w:spacing w:after="0"/>
              <w:ind w:left="-57" w:right="-57"/>
              <w:jc w:val="both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325A09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lastRenderedPageBreak/>
              <w:t>обобщ</w:t>
            </w:r>
            <w:r w:rsidRPr="00325A09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е</w:t>
            </w:r>
            <w:r w:rsidRPr="00325A09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ние и систем</w:t>
            </w:r>
            <w:r w:rsidRPr="00325A09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а</w:t>
            </w:r>
            <w:r w:rsidRPr="00325A09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тизация знаний</w:t>
            </w:r>
          </w:p>
        </w:tc>
        <w:tc>
          <w:tcPr>
            <w:tcW w:w="2126" w:type="dxa"/>
          </w:tcPr>
          <w:p w:rsidR="00D20842" w:rsidRPr="00325A09" w:rsidRDefault="00D20842" w:rsidP="00767F3D">
            <w:pPr>
              <w:spacing w:after="0"/>
              <w:ind w:left="-57" w:right="-57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Художественный образ в архитектуре. Восприятие архите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к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 xml:space="preserve">турного образа в окружающей жизни 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lastRenderedPageBreak/>
              <w:t>и сказочных постр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 xml:space="preserve">ек. </w:t>
            </w:r>
          </w:p>
        </w:tc>
        <w:tc>
          <w:tcPr>
            <w:tcW w:w="3828" w:type="dxa"/>
          </w:tcPr>
          <w:p w:rsidR="00D20842" w:rsidRPr="00325A09" w:rsidRDefault="00D20842" w:rsidP="00767F3D">
            <w:pPr>
              <w:autoSpaceDE w:val="0"/>
              <w:autoSpaceDN w:val="0"/>
              <w:adjustRightInd w:val="0"/>
              <w:spacing w:after="0"/>
              <w:ind w:left="-57" w:right="-57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767F3D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</w:rPr>
              <w:lastRenderedPageBreak/>
              <w:t>Познавательные:</w:t>
            </w:r>
            <w:r w:rsidRPr="00325A09">
              <w:rPr>
                <w:rFonts w:ascii="Times New Roman" w:hAnsi="Times New Roman" w:cs="Times New Roman"/>
                <w:bCs/>
                <w:iCs/>
                <w:color w:val="auto"/>
                <w:kern w:val="0"/>
                <w:sz w:val="22"/>
                <w:szCs w:val="22"/>
              </w:rPr>
              <w:t xml:space="preserve"> 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анализировать а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р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хитектурные образы в окружающей жизни,</w:t>
            </w:r>
          </w:p>
          <w:p w:rsidR="00D20842" w:rsidRPr="00325A09" w:rsidRDefault="00D20842" w:rsidP="00767F3D">
            <w:pPr>
              <w:autoSpaceDE w:val="0"/>
              <w:autoSpaceDN w:val="0"/>
              <w:adjustRightInd w:val="0"/>
              <w:spacing w:after="0"/>
              <w:ind w:left="-57" w:right="-57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</w:pPr>
            <w:proofErr w:type="gramStart"/>
            <w:r w:rsidRPr="00767F3D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</w:rPr>
              <w:t>Регулятивные</w:t>
            </w:r>
            <w:proofErr w:type="gramEnd"/>
            <w:r w:rsidRPr="00767F3D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</w:rPr>
              <w:t>: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 xml:space="preserve"> рационально строить самостоятельную деятельность.</w:t>
            </w:r>
          </w:p>
          <w:p w:rsidR="00D20842" w:rsidRPr="00325A09" w:rsidRDefault="00D20842" w:rsidP="00767F3D">
            <w:pPr>
              <w:autoSpaceDE w:val="0"/>
              <w:autoSpaceDN w:val="0"/>
              <w:adjustRightInd w:val="0"/>
              <w:spacing w:after="0"/>
              <w:ind w:left="-57" w:right="-57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767F3D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</w:rPr>
              <w:lastRenderedPageBreak/>
              <w:t>Коммуникативные: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 xml:space="preserve"> излагать свое мнение и аргументировать свою точку зрения</w:t>
            </w:r>
          </w:p>
        </w:tc>
        <w:tc>
          <w:tcPr>
            <w:tcW w:w="1275" w:type="dxa"/>
          </w:tcPr>
          <w:p w:rsidR="00D20842" w:rsidRPr="00325A09" w:rsidRDefault="00D20842" w:rsidP="00767F3D">
            <w:pPr>
              <w:spacing w:after="0"/>
              <w:ind w:left="-57" w:right="-57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lastRenderedPageBreak/>
              <w:t>обсуждать и анализир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вать выпо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л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 xml:space="preserve">ненные творческие 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lastRenderedPageBreak/>
              <w:t>работы.</w:t>
            </w:r>
          </w:p>
        </w:tc>
        <w:tc>
          <w:tcPr>
            <w:tcW w:w="2119" w:type="dxa"/>
          </w:tcPr>
          <w:p w:rsidR="00D20842" w:rsidRPr="00325A09" w:rsidRDefault="00D20842" w:rsidP="00767F3D">
            <w:pPr>
              <w:autoSpaceDE w:val="0"/>
              <w:autoSpaceDN w:val="0"/>
              <w:adjustRightInd w:val="0"/>
              <w:spacing w:after="0"/>
              <w:ind w:left="-57" w:right="-57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lastRenderedPageBreak/>
              <w:t>беседа, обсуждение работ.</w:t>
            </w:r>
          </w:p>
          <w:p w:rsidR="00D20842" w:rsidRPr="00325A09" w:rsidRDefault="00D20842" w:rsidP="00767F3D">
            <w:pPr>
              <w:spacing w:after="0"/>
              <w:ind w:left="-57" w:right="-57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Работа с разными материалами. Из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бражение дома до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б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lastRenderedPageBreak/>
              <w:t>рой феи и сказочной колдуньи</w:t>
            </w:r>
          </w:p>
        </w:tc>
        <w:tc>
          <w:tcPr>
            <w:tcW w:w="855" w:type="dxa"/>
            <w:gridSpan w:val="2"/>
          </w:tcPr>
          <w:p w:rsidR="00D20842" w:rsidRPr="00325A09" w:rsidRDefault="00D20842" w:rsidP="0036049A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</w:pP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lastRenderedPageBreak/>
              <w:t>Фро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н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тальная работа</w:t>
            </w:r>
          </w:p>
          <w:p w:rsidR="00D20842" w:rsidRPr="00325A09" w:rsidRDefault="00D20842" w:rsidP="0036049A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</w:pPr>
          </w:p>
          <w:p w:rsidR="00D20842" w:rsidRPr="00325A09" w:rsidRDefault="00D20842" w:rsidP="0036049A">
            <w:pPr>
              <w:spacing w:after="0"/>
              <w:ind w:left="-57" w:right="-57"/>
              <w:jc w:val="both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Инд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и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lastRenderedPageBreak/>
              <w:t>вид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у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альная работа</w:t>
            </w:r>
          </w:p>
        </w:tc>
        <w:tc>
          <w:tcPr>
            <w:tcW w:w="850" w:type="dxa"/>
          </w:tcPr>
          <w:p w:rsidR="00D20842" w:rsidRPr="00325A09" w:rsidRDefault="00D20842" w:rsidP="0036049A">
            <w:pPr>
              <w:spacing w:after="0"/>
              <w:ind w:left="-57" w:right="-57"/>
              <w:jc w:val="both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lastRenderedPageBreak/>
              <w:t>Подо</w:t>
            </w:r>
            <w:r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б</w:t>
            </w:r>
            <w:r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рать репр</w:t>
            </w:r>
            <w:r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</w:t>
            </w:r>
            <w:r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 xml:space="preserve">дукции 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 xml:space="preserve">картин 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br/>
            </w:r>
            <w:r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lastRenderedPageBreak/>
              <w:t xml:space="preserve">о зиме </w:t>
            </w:r>
          </w:p>
        </w:tc>
      </w:tr>
      <w:tr w:rsidR="00D20842" w:rsidRPr="00325A09" w:rsidTr="0036049A">
        <w:trPr>
          <w:jc w:val="center"/>
        </w:trPr>
        <w:tc>
          <w:tcPr>
            <w:tcW w:w="453" w:type="dxa"/>
          </w:tcPr>
          <w:p w:rsidR="00D20842" w:rsidRPr="00325A09" w:rsidRDefault="00D20842" w:rsidP="00767F3D">
            <w:pPr>
              <w:spacing w:after="0"/>
              <w:ind w:left="-57" w:right="-57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lastRenderedPageBreak/>
              <w:t xml:space="preserve">10/ </w:t>
            </w:r>
            <w:r w:rsidRPr="00325A09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26</w:t>
            </w:r>
          </w:p>
        </w:tc>
        <w:tc>
          <w:tcPr>
            <w:tcW w:w="852" w:type="dxa"/>
          </w:tcPr>
          <w:p w:rsidR="00D20842" w:rsidRPr="00325A09" w:rsidRDefault="00D20842" w:rsidP="0036049A">
            <w:pPr>
              <w:spacing w:after="0"/>
              <w:ind w:left="-107" w:right="-108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19.03.18</w:t>
            </w:r>
          </w:p>
        </w:tc>
        <w:tc>
          <w:tcPr>
            <w:tcW w:w="850" w:type="dxa"/>
          </w:tcPr>
          <w:p w:rsidR="00D20842" w:rsidRPr="00325A09" w:rsidRDefault="00D20842" w:rsidP="0036049A">
            <w:pPr>
              <w:spacing w:after="0"/>
              <w:ind w:left="-57" w:right="-57"/>
              <w:jc w:val="both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</w:p>
        </w:tc>
        <w:tc>
          <w:tcPr>
            <w:tcW w:w="1276" w:type="dxa"/>
          </w:tcPr>
          <w:p w:rsidR="00D20842" w:rsidRPr="00325A09" w:rsidRDefault="00D20842" w:rsidP="0036049A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Цвет как средство выражения.</w:t>
            </w:r>
          </w:p>
          <w:p w:rsidR="00D20842" w:rsidRPr="00325A09" w:rsidRDefault="00D20842" w:rsidP="0036049A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 xml:space="preserve">Теплые 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br/>
              <w:t>и холодные цвета. Чудо-коврик.</w:t>
            </w:r>
          </w:p>
        </w:tc>
        <w:tc>
          <w:tcPr>
            <w:tcW w:w="992" w:type="dxa"/>
          </w:tcPr>
          <w:p w:rsidR="00D20842" w:rsidRPr="00325A09" w:rsidRDefault="00D20842" w:rsidP="0036049A">
            <w:pPr>
              <w:spacing w:after="0"/>
              <w:ind w:left="-57" w:right="-57"/>
              <w:jc w:val="both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изучение и пе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р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вичное закре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п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ление новых знаний</w:t>
            </w:r>
          </w:p>
        </w:tc>
        <w:tc>
          <w:tcPr>
            <w:tcW w:w="2126" w:type="dxa"/>
          </w:tcPr>
          <w:p w:rsidR="00D20842" w:rsidRPr="00325A09" w:rsidRDefault="00D20842" w:rsidP="00767F3D">
            <w:pPr>
              <w:autoSpaceDE w:val="0"/>
              <w:autoSpaceDN w:val="0"/>
              <w:adjustRightInd w:val="0"/>
              <w:spacing w:after="0"/>
              <w:ind w:left="-57" w:right="-57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Средства художес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т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венной выразител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ь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ности. Цветовой круг, теплые и х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лодные цвета. Эм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циональная выраз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и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 xml:space="preserve">тельность теплых и холодных цветов. </w:t>
            </w:r>
            <w:r w:rsidRPr="00325A09">
              <w:rPr>
                <w:rFonts w:ascii="Times New Roman" w:hAnsi="Times New Roman" w:cs="Times New Roman"/>
                <w:caps/>
                <w:color w:val="auto"/>
                <w:kern w:val="0"/>
                <w:sz w:val="22"/>
                <w:szCs w:val="22"/>
              </w:rPr>
              <w:t>б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орьба и взаим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влияние цвета в пр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и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роде.</w:t>
            </w:r>
          </w:p>
        </w:tc>
        <w:tc>
          <w:tcPr>
            <w:tcW w:w="3828" w:type="dxa"/>
          </w:tcPr>
          <w:p w:rsidR="00D20842" w:rsidRPr="00325A09" w:rsidRDefault="00D20842" w:rsidP="00767F3D">
            <w:pPr>
              <w:autoSpaceDE w:val="0"/>
              <w:autoSpaceDN w:val="0"/>
              <w:adjustRightInd w:val="0"/>
              <w:spacing w:after="0"/>
              <w:ind w:left="-57" w:right="-57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767F3D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</w:rPr>
              <w:t>Познавательные:</w:t>
            </w:r>
            <w:r w:rsidRPr="00325A09">
              <w:rPr>
                <w:rFonts w:ascii="Times New Roman" w:hAnsi="Times New Roman" w:cs="Times New Roman"/>
                <w:bCs/>
                <w:iCs/>
                <w:color w:val="auto"/>
                <w:kern w:val="0"/>
                <w:sz w:val="22"/>
                <w:szCs w:val="22"/>
              </w:rPr>
              <w:t xml:space="preserve"> 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использовать  имеющиеся знания  о теплых и холо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д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ных цветах в ходе практической раб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 xml:space="preserve">ты; </w:t>
            </w:r>
          </w:p>
          <w:p w:rsidR="00D20842" w:rsidRPr="00325A09" w:rsidRDefault="00D20842" w:rsidP="00767F3D">
            <w:pPr>
              <w:autoSpaceDE w:val="0"/>
              <w:autoSpaceDN w:val="0"/>
              <w:adjustRightInd w:val="0"/>
              <w:spacing w:after="0"/>
              <w:ind w:left="-57" w:right="-57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</w:pPr>
            <w:proofErr w:type="gramStart"/>
            <w:r w:rsidRPr="00767F3D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</w:rPr>
              <w:t>Регулятивные</w:t>
            </w:r>
            <w:proofErr w:type="gramEnd"/>
            <w:r w:rsidRPr="00767F3D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</w:rPr>
              <w:t>: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 xml:space="preserve"> осуществлять итог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 xml:space="preserve">вый и пошаговый контроль; </w:t>
            </w:r>
          </w:p>
          <w:p w:rsidR="00D20842" w:rsidRPr="00325A09" w:rsidRDefault="00D20842" w:rsidP="00767F3D">
            <w:pPr>
              <w:autoSpaceDE w:val="0"/>
              <w:autoSpaceDN w:val="0"/>
              <w:adjustRightInd w:val="0"/>
              <w:spacing w:after="0"/>
              <w:ind w:left="-57" w:right="-57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767F3D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</w:rPr>
              <w:t>Коммуникативные: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 xml:space="preserve"> излагать свое мнение и аргументировать свою точку зрения, обсуждать и анализировать собственную художественную де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я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 xml:space="preserve">тельность и работу одноклассников </w:t>
            </w:r>
          </w:p>
        </w:tc>
        <w:tc>
          <w:tcPr>
            <w:tcW w:w="1275" w:type="dxa"/>
          </w:tcPr>
          <w:p w:rsidR="00D20842" w:rsidRPr="00325A09" w:rsidRDefault="00D20842" w:rsidP="00767F3D">
            <w:pPr>
              <w:spacing w:after="0"/>
              <w:ind w:left="-57" w:right="-57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проявлять эстетич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е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ские чувс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т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ва, потре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б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ности; о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б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суждать выполне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ные работы.</w:t>
            </w:r>
          </w:p>
        </w:tc>
        <w:tc>
          <w:tcPr>
            <w:tcW w:w="2119" w:type="dxa"/>
          </w:tcPr>
          <w:p w:rsidR="00D20842" w:rsidRPr="00325A09" w:rsidRDefault="00D20842" w:rsidP="00767F3D">
            <w:pPr>
              <w:autoSpaceDE w:val="0"/>
              <w:autoSpaceDN w:val="0"/>
              <w:adjustRightInd w:val="0"/>
              <w:spacing w:after="0"/>
              <w:ind w:left="-57" w:right="-57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беседа, рассматрив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а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 xml:space="preserve">ние репродукций картин известных 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br/>
              <w:t>художников, обсу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ж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дение работ.</w:t>
            </w:r>
          </w:p>
          <w:p w:rsidR="00D20842" w:rsidRPr="00325A09" w:rsidRDefault="00D20842" w:rsidP="00767F3D">
            <w:pPr>
              <w:autoSpaceDE w:val="0"/>
              <w:autoSpaceDN w:val="0"/>
              <w:adjustRightInd w:val="0"/>
              <w:spacing w:after="0"/>
              <w:ind w:right="-57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</w:pPr>
          </w:p>
          <w:p w:rsidR="00D20842" w:rsidRPr="00325A09" w:rsidRDefault="00D20842" w:rsidP="00767F3D">
            <w:pPr>
              <w:spacing w:after="0"/>
              <w:ind w:left="-57" w:right="-57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работа гуашью в альбоме. Изображ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е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ние чудо-коврика</w:t>
            </w:r>
          </w:p>
        </w:tc>
        <w:tc>
          <w:tcPr>
            <w:tcW w:w="855" w:type="dxa"/>
            <w:gridSpan w:val="2"/>
          </w:tcPr>
          <w:p w:rsidR="00D20842" w:rsidRPr="00325A09" w:rsidRDefault="00D20842" w:rsidP="0036049A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</w:pP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Фро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н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тальная работа</w:t>
            </w:r>
          </w:p>
          <w:p w:rsidR="00D20842" w:rsidRPr="00325A09" w:rsidRDefault="00D20842" w:rsidP="0036049A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</w:pPr>
          </w:p>
          <w:p w:rsidR="00D20842" w:rsidRPr="00325A09" w:rsidRDefault="00D20842" w:rsidP="00767F3D">
            <w:pPr>
              <w:spacing w:after="0"/>
              <w:ind w:right="-57"/>
              <w:jc w:val="both"/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</w:pPr>
          </w:p>
          <w:p w:rsidR="00D20842" w:rsidRPr="00325A09" w:rsidRDefault="00D20842" w:rsidP="0036049A">
            <w:pPr>
              <w:spacing w:after="0"/>
              <w:ind w:left="-57" w:right="-57"/>
              <w:jc w:val="both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Инд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и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вид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у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альная работа</w:t>
            </w:r>
          </w:p>
        </w:tc>
        <w:tc>
          <w:tcPr>
            <w:tcW w:w="850" w:type="dxa"/>
          </w:tcPr>
          <w:p w:rsidR="00D20842" w:rsidRPr="00325A09" w:rsidRDefault="00D20842" w:rsidP="0036049A">
            <w:pPr>
              <w:spacing w:after="0"/>
              <w:ind w:left="-57" w:right="-57"/>
              <w:jc w:val="both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Соо</w:t>
            </w:r>
            <w:r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б</w:t>
            </w:r>
            <w:r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щение о л</w:t>
            </w:r>
            <w:r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ю</w:t>
            </w:r>
            <w:r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бом цвете</w:t>
            </w:r>
          </w:p>
        </w:tc>
      </w:tr>
      <w:tr w:rsidR="00D20842" w:rsidRPr="00325A09" w:rsidTr="003849B1">
        <w:trPr>
          <w:jc w:val="center"/>
        </w:trPr>
        <w:tc>
          <w:tcPr>
            <w:tcW w:w="15476" w:type="dxa"/>
            <w:gridSpan w:val="12"/>
          </w:tcPr>
          <w:p w:rsidR="00D20842" w:rsidRPr="00F35106" w:rsidRDefault="00D20842" w:rsidP="0036049A">
            <w:pPr>
              <w:spacing w:after="0"/>
              <w:ind w:left="-107" w:right="-108"/>
              <w:jc w:val="center"/>
              <w:rPr>
                <w:rFonts w:ascii="Times New Roman" w:eastAsiaTheme="minorEastAsia" w:hAnsi="Times New Roman" w:cs="Times New Roman"/>
                <w:b/>
                <w:color w:val="auto"/>
                <w:kern w:val="0"/>
                <w:sz w:val="22"/>
                <w:szCs w:val="22"/>
                <w:lang w:bidi="he-IL"/>
              </w:rPr>
            </w:pPr>
            <w:r w:rsidRPr="00F35106">
              <w:rPr>
                <w:rFonts w:ascii="Times New Roman" w:eastAsiaTheme="minorEastAsia" w:hAnsi="Times New Roman" w:cs="Times New Roman"/>
                <w:b/>
                <w:color w:val="auto"/>
                <w:kern w:val="0"/>
                <w:sz w:val="22"/>
                <w:szCs w:val="22"/>
                <w:lang w:bidi="he-IL"/>
              </w:rPr>
              <w:t>Раздел «Как говорит искусство?» - 8 часов</w:t>
            </w:r>
          </w:p>
        </w:tc>
      </w:tr>
      <w:tr w:rsidR="00D20842" w:rsidRPr="00325A09" w:rsidTr="0036049A">
        <w:trPr>
          <w:jc w:val="center"/>
        </w:trPr>
        <w:tc>
          <w:tcPr>
            <w:tcW w:w="453" w:type="dxa"/>
          </w:tcPr>
          <w:p w:rsidR="00D20842" w:rsidRPr="00325A09" w:rsidRDefault="00D20842" w:rsidP="00767F3D">
            <w:pPr>
              <w:spacing w:after="0"/>
              <w:ind w:left="-57" w:right="-57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 xml:space="preserve">1/ </w:t>
            </w:r>
            <w:r w:rsidRPr="00325A09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27</w:t>
            </w:r>
          </w:p>
        </w:tc>
        <w:tc>
          <w:tcPr>
            <w:tcW w:w="852" w:type="dxa"/>
          </w:tcPr>
          <w:p w:rsidR="00D20842" w:rsidRPr="00325A09" w:rsidRDefault="00D20842" w:rsidP="0036049A">
            <w:pPr>
              <w:spacing w:after="0"/>
              <w:ind w:left="-107" w:right="-108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26.03.18</w:t>
            </w:r>
          </w:p>
        </w:tc>
        <w:tc>
          <w:tcPr>
            <w:tcW w:w="850" w:type="dxa"/>
          </w:tcPr>
          <w:p w:rsidR="00D20842" w:rsidRPr="00325A09" w:rsidRDefault="00D20842" w:rsidP="0036049A">
            <w:pPr>
              <w:spacing w:after="0"/>
              <w:ind w:left="-57" w:right="-57"/>
              <w:jc w:val="both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</w:p>
        </w:tc>
        <w:tc>
          <w:tcPr>
            <w:tcW w:w="1276" w:type="dxa"/>
          </w:tcPr>
          <w:p w:rsidR="00D20842" w:rsidRDefault="00D20842" w:rsidP="0036049A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Цвет как средство выражения.</w:t>
            </w:r>
          </w:p>
          <w:p w:rsidR="00D20842" w:rsidRPr="00325A09" w:rsidRDefault="00D20842" w:rsidP="0036049A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Тихие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br/>
              <w:t>и звонкие цвета.</w:t>
            </w:r>
          </w:p>
          <w:p w:rsidR="00D20842" w:rsidRPr="00325A09" w:rsidRDefault="00D20842" w:rsidP="0036049A">
            <w:pPr>
              <w:spacing w:after="0"/>
              <w:ind w:left="-57" w:right="-57"/>
              <w:jc w:val="both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</w:p>
        </w:tc>
        <w:tc>
          <w:tcPr>
            <w:tcW w:w="992" w:type="dxa"/>
          </w:tcPr>
          <w:p w:rsidR="00D20842" w:rsidRPr="00325A09" w:rsidRDefault="00D20842" w:rsidP="0036049A">
            <w:pPr>
              <w:spacing w:after="0"/>
              <w:ind w:left="-57" w:right="-57"/>
              <w:jc w:val="both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 xml:space="preserve">изучение 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br/>
              <w:t>и пе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р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вичное закре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п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ление новых знаний</w:t>
            </w:r>
          </w:p>
        </w:tc>
        <w:tc>
          <w:tcPr>
            <w:tcW w:w="2126" w:type="dxa"/>
          </w:tcPr>
          <w:p w:rsidR="00D20842" w:rsidRPr="00325A09" w:rsidRDefault="00D20842" w:rsidP="00767F3D">
            <w:pPr>
              <w:autoSpaceDE w:val="0"/>
              <w:autoSpaceDN w:val="0"/>
              <w:adjustRightInd w:val="0"/>
              <w:spacing w:after="0"/>
              <w:ind w:left="-57" w:right="-108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Эмоциональная в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ы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разительность цвета – глухого и звонкого. Колористическое богатство внутри одной цветовой га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м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мы. Умение работать кистью. Цвет в пр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и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 xml:space="preserve">роде, на картинах художников. </w:t>
            </w:r>
            <w:proofErr w:type="gramStart"/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Разли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ч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ные приемы работы кистью (мазок, «ки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р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пичик», «волна», «пятнышко»</w:t>
            </w:r>
            <w:proofErr w:type="gramEnd"/>
          </w:p>
        </w:tc>
        <w:tc>
          <w:tcPr>
            <w:tcW w:w="3828" w:type="dxa"/>
          </w:tcPr>
          <w:p w:rsidR="00D20842" w:rsidRPr="00325A09" w:rsidRDefault="00D20842" w:rsidP="00767F3D">
            <w:pPr>
              <w:autoSpaceDE w:val="0"/>
              <w:autoSpaceDN w:val="0"/>
              <w:adjustRightInd w:val="0"/>
              <w:spacing w:after="0"/>
              <w:ind w:left="-57" w:right="-57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767F3D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</w:rPr>
              <w:t>Познавательные:</w:t>
            </w:r>
            <w:r w:rsidRPr="00325A09">
              <w:rPr>
                <w:rFonts w:ascii="Times New Roman" w:hAnsi="Times New Roman" w:cs="Times New Roman"/>
                <w:bCs/>
                <w:iCs/>
                <w:color w:val="auto"/>
                <w:kern w:val="0"/>
                <w:sz w:val="22"/>
                <w:szCs w:val="22"/>
              </w:rPr>
              <w:t xml:space="preserve"> 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участвовать в ан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а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лизе использования цвета на картинах художников, применять имеющиеся знания о цвете в самостоятельной р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а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боте.</w:t>
            </w:r>
          </w:p>
          <w:p w:rsidR="00D20842" w:rsidRPr="00325A09" w:rsidRDefault="00D20842" w:rsidP="00767F3D">
            <w:pPr>
              <w:autoSpaceDE w:val="0"/>
              <w:autoSpaceDN w:val="0"/>
              <w:adjustRightInd w:val="0"/>
              <w:spacing w:after="0"/>
              <w:ind w:left="-57" w:right="-57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</w:pPr>
            <w:proofErr w:type="gramStart"/>
            <w:r w:rsidRPr="00767F3D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</w:rPr>
              <w:t>Регулятивные</w:t>
            </w:r>
            <w:proofErr w:type="gramEnd"/>
            <w:r w:rsidRPr="00767F3D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</w:rPr>
              <w:t>: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 xml:space="preserve"> рационально строить самостоятельную деятельность, ос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у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ществлять итоговый и пошаговый ко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 xml:space="preserve">троль; </w:t>
            </w:r>
          </w:p>
          <w:p w:rsidR="00D20842" w:rsidRPr="00325A09" w:rsidRDefault="00D20842" w:rsidP="00767F3D">
            <w:pPr>
              <w:autoSpaceDE w:val="0"/>
              <w:autoSpaceDN w:val="0"/>
              <w:adjustRightInd w:val="0"/>
              <w:spacing w:after="0"/>
              <w:ind w:left="-57" w:right="-57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767F3D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</w:rPr>
              <w:t>Коммуникативные: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 xml:space="preserve"> уметь слушать собеседника, признавать возможность существования различных точек зр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е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ния и права каждого иметь свою</w:t>
            </w:r>
            <w:r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 xml:space="preserve"> точку зрения.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 xml:space="preserve"> </w:t>
            </w:r>
          </w:p>
        </w:tc>
        <w:tc>
          <w:tcPr>
            <w:tcW w:w="1275" w:type="dxa"/>
          </w:tcPr>
          <w:p w:rsidR="00D20842" w:rsidRPr="00325A09" w:rsidRDefault="00D20842" w:rsidP="00767F3D">
            <w:pPr>
              <w:spacing w:after="0"/>
              <w:ind w:left="-57" w:right="-57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проявлять эстетич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е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ские чувс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т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ва; анализ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и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ровать в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ы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полненные творческие работы.</w:t>
            </w:r>
          </w:p>
        </w:tc>
        <w:tc>
          <w:tcPr>
            <w:tcW w:w="2119" w:type="dxa"/>
          </w:tcPr>
          <w:p w:rsidR="00D20842" w:rsidRPr="00325A09" w:rsidRDefault="00D20842" w:rsidP="00767F3D">
            <w:pPr>
              <w:autoSpaceDE w:val="0"/>
              <w:autoSpaceDN w:val="0"/>
              <w:adjustRightInd w:val="0"/>
              <w:spacing w:after="0"/>
              <w:ind w:left="-57" w:right="-57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беседа, рассматрив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а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ние репродукций картин известных художников, обсу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ж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дение работ.</w:t>
            </w:r>
          </w:p>
          <w:p w:rsidR="00D20842" w:rsidRPr="00325A09" w:rsidRDefault="00D20842" w:rsidP="00767F3D">
            <w:pPr>
              <w:autoSpaceDE w:val="0"/>
              <w:autoSpaceDN w:val="0"/>
              <w:adjustRightInd w:val="0"/>
              <w:spacing w:after="0"/>
              <w:ind w:left="-57" w:right="-57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</w:pPr>
          </w:p>
          <w:p w:rsidR="00D20842" w:rsidRPr="00325A09" w:rsidRDefault="00D20842" w:rsidP="00767F3D">
            <w:pPr>
              <w:autoSpaceDE w:val="0"/>
              <w:autoSpaceDN w:val="0"/>
              <w:adjustRightInd w:val="0"/>
              <w:spacing w:after="0"/>
              <w:ind w:left="-57" w:right="-57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 xml:space="preserve"> Рисование букета цветов с использов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а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нием холодных и теплых оттенков (акварель, кисти, трубочка).</w:t>
            </w:r>
          </w:p>
          <w:p w:rsidR="00D20842" w:rsidRPr="00325A09" w:rsidRDefault="00D20842" w:rsidP="00767F3D">
            <w:pPr>
              <w:autoSpaceDE w:val="0"/>
              <w:autoSpaceDN w:val="0"/>
              <w:adjustRightInd w:val="0"/>
              <w:spacing w:after="0"/>
              <w:ind w:left="-57" w:right="-57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</w:pPr>
          </w:p>
        </w:tc>
        <w:tc>
          <w:tcPr>
            <w:tcW w:w="855" w:type="dxa"/>
            <w:gridSpan w:val="2"/>
          </w:tcPr>
          <w:p w:rsidR="00D20842" w:rsidRPr="00325A09" w:rsidRDefault="00D20842" w:rsidP="0036049A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</w:pP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Фро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н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тальная работа</w:t>
            </w:r>
          </w:p>
          <w:p w:rsidR="00D20842" w:rsidRPr="00325A09" w:rsidRDefault="00D20842" w:rsidP="0036049A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</w:pPr>
          </w:p>
          <w:p w:rsidR="00D20842" w:rsidRPr="00325A09" w:rsidRDefault="00D20842" w:rsidP="0036049A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</w:pPr>
          </w:p>
          <w:p w:rsidR="00D20842" w:rsidRPr="00325A09" w:rsidRDefault="00D20842" w:rsidP="0036049A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</w:pPr>
          </w:p>
          <w:p w:rsidR="00D20842" w:rsidRPr="00325A09" w:rsidRDefault="00D20842" w:rsidP="0036049A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</w:pPr>
          </w:p>
          <w:p w:rsidR="00D20842" w:rsidRPr="00325A09" w:rsidRDefault="00D20842" w:rsidP="0036049A">
            <w:pPr>
              <w:spacing w:after="0"/>
              <w:ind w:left="-57" w:right="-57"/>
              <w:jc w:val="both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Инд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и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вид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у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альная работа</w:t>
            </w:r>
          </w:p>
        </w:tc>
        <w:tc>
          <w:tcPr>
            <w:tcW w:w="850" w:type="dxa"/>
          </w:tcPr>
          <w:p w:rsidR="00D20842" w:rsidRPr="00325A09" w:rsidRDefault="007637A5" w:rsidP="0036049A">
            <w:pPr>
              <w:spacing w:after="0"/>
              <w:ind w:left="-57" w:right="-57"/>
              <w:jc w:val="both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Соо</w:t>
            </w:r>
            <w:r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б</w:t>
            </w:r>
            <w:r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щение «Цвета прир</w:t>
            </w:r>
            <w:r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о</w:t>
            </w:r>
            <w:r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ды»</w:t>
            </w:r>
          </w:p>
        </w:tc>
      </w:tr>
      <w:tr w:rsidR="00D20842" w:rsidRPr="00325A09" w:rsidTr="007637A5">
        <w:trPr>
          <w:jc w:val="center"/>
        </w:trPr>
        <w:tc>
          <w:tcPr>
            <w:tcW w:w="15476" w:type="dxa"/>
            <w:gridSpan w:val="12"/>
          </w:tcPr>
          <w:p w:rsidR="00D20842" w:rsidRPr="00325A09" w:rsidRDefault="00D20842" w:rsidP="007637A5">
            <w:pPr>
              <w:spacing w:after="0"/>
              <w:ind w:left="204" w:right="-108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>
              <w:rPr>
                <w:rFonts w:ascii="Times New Roman" w:eastAsiaTheme="minorEastAsia" w:hAnsi="Times New Roman" w:cs="Times New Roman"/>
                <w:b/>
                <w:color w:val="auto"/>
                <w:kern w:val="0"/>
                <w:sz w:val="22"/>
                <w:szCs w:val="22"/>
                <w:lang w:bidi="he-IL"/>
              </w:rPr>
              <w:t>Итого за 3 четверть – 11</w:t>
            </w:r>
            <w:r w:rsidRPr="00325A09">
              <w:rPr>
                <w:rFonts w:ascii="Times New Roman" w:eastAsiaTheme="minorEastAsia" w:hAnsi="Times New Roman" w:cs="Times New Roman"/>
                <w:b/>
                <w:color w:val="auto"/>
                <w:kern w:val="0"/>
                <w:sz w:val="22"/>
                <w:szCs w:val="22"/>
                <w:lang w:bidi="he-IL"/>
              </w:rPr>
              <w:t xml:space="preserve"> часов</w:t>
            </w:r>
          </w:p>
        </w:tc>
      </w:tr>
      <w:tr w:rsidR="00D20842" w:rsidRPr="00325A09" w:rsidTr="007637A5">
        <w:trPr>
          <w:jc w:val="center"/>
        </w:trPr>
        <w:tc>
          <w:tcPr>
            <w:tcW w:w="15476" w:type="dxa"/>
            <w:gridSpan w:val="12"/>
          </w:tcPr>
          <w:p w:rsidR="00D20842" w:rsidRDefault="00D20842" w:rsidP="007637A5">
            <w:pPr>
              <w:spacing w:after="0"/>
              <w:ind w:left="-107" w:right="-108"/>
              <w:jc w:val="center"/>
              <w:rPr>
                <w:rFonts w:ascii="Times New Roman" w:eastAsiaTheme="minorEastAsia" w:hAnsi="Times New Roman" w:cs="Times New Roman"/>
                <w:b/>
                <w:color w:val="auto"/>
                <w:kern w:val="0"/>
                <w:sz w:val="22"/>
                <w:szCs w:val="22"/>
                <w:lang w:bidi="he-IL"/>
              </w:rPr>
            </w:pPr>
            <w:r>
              <w:rPr>
                <w:rFonts w:ascii="Times New Roman" w:eastAsiaTheme="minorEastAsia" w:hAnsi="Times New Roman" w:cs="Times New Roman"/>
                <w:b/>
                <w:color w:val="7030A0"/>
                <w:kern w:val="0"/>
                <w:sz w:val="22"/>
                <w:szCs w:val="22"/>
                <w:lang w:bidi="he-IL"/>
              </w:rPr>
              <w:t>4</w:t>
            </w:r>
            <w:r w:rsidRPr="003849B1">
              <w:rPr>
                <w:rFonts w:ascii="Times New Roman" w:eastAsiaTheme="minorEastAsia" w:hAnsi="Times New Roman" w:cs="Times New Roman"/>
                <w:b/>
                <w:color w:val="7030A0"/>
                <w:kern w:val="0"/>
                <w:sz w:val="22"/>
                <w:szCs w:val="22"/>
                <w:lang w:bidi="he-IL"/>
              </w:rPr>
              <w:t xml:space="preserve"> четверть</w:t>
            </w:r>
            <w:r>
              <w:rPr>
                <w:rFonts w:ascii="Times New Roman" w:eastAsiaTheme="minorEastAsia" w:hAnsi="Times New Roman" w:cs="Times New Roman"/>
                <w:b/>
                <w:color w:val="7030A0"/>
                <w:kern w:val="0"/>
                <w:sz w:val="22"/>
                <w:szCs w:val="22"/>
                <w:lang w:bidi="he-IL"/>
              </w:rPr>
              <w:t xml:space="preserve"> – 7 часов</w:t>
            </w:r>
          </w:p>
        </w:tc>
      </w:tr>
      <w:tr w:rsidR="00D20842" w:rsidRPr="00325A09" w:rsidTr="0036049A">
        <w:trPr>
          <w:jc w:val="center"/>
        </w:trPr>
        <w:tc>
          <w:tcPr>
            <w:tcW w:w="453" w:type="dxa"/>
          </w:tcPr>
          <w:p w:rsidR="00D20842" w:rsidRPr="00325A09" w:rsidRDefault="00D20842" w:rsidP="00767F3D">
            <w:pPr>
              <w:spacing w:after="0"/>
              <w:ind w:left="-57" w:right="-57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 xml:space="preserve">2/ </w:t>
            </w:r>
            <w:r w:rsidRPr="00325A09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28</w:t>
            </w:r>
          </w:p>
        </w:tc>
        <w:tc>
          <w:tcPr>
            <w:tcW w:w="852" w:type="dxa"/>
          </w:tcPr>
          <w:p w:rsidR="00D20842" w:rsidRPr="00325A09" w:rsidRDefault="00D20842" w:rsidP="0036049A">
            <w:pPr>
              <w:spacing w:after="0"/>
              <w:ind w:left="-107" w:right="-108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09.04.18</w:t>
            </w:r>
          </w:p>
        </w:tc>
        <w:tc>
          <w:tcPr>
            <w:tcW w:w="850" w:type="dxa"/>
          </w:tcPr>
          <w:p w:rsidR="00D20842" w:rsidRPr="00325A09" w:rsidRDefault="00D20842" w:rsidP="0036049A">
            <w:pPr>
              <w:spacing w:after="0"/>
              <w:ind w:left="-57" w:right="-57"/>
              <w:jc w:val="both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</w:p>
        </w:tc>
        <w:tc>
          <w:tcPr>
            <w:tcW w:w="1276" w:type="dxa"/>
          </w:tcPr>
          <w:p w:rsidR="00D20842" w:rsidRPr="00325A09" w:rsidRDefault="00D20842" w:rsidP="0036049A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Пятно как средство выражения. Силуэт.</w:t>
            </w:r>
          </w:p>
          <w:p w:rsidR="00D20842" w:rsidRPr="00325A09" w:rsidRDefault="00D20842" w:rsidP="0036049A">
            <w:pPr>
              <w:spacing w:after="0"/>
              <w:ind w:left="-57" w:right="-57"/>
              <w:jc w:val="both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</w:p>
        </w:tc>
        <w:tc>
          <w:tcPr>
            <w:tcW w:w="992" w:type="dxa"/>
          </w:tcPr>
          <w:p w:rsidR="00D20842" w:rsidRPr="00325A09" w:rsidRDefault="00D20842" w:rsidP="0036049A">
            <w:pPr>
              <w:spacing w:after="0"/>
              <w:ind w:left="-57" w:right="-57"/>
              <w:jc w:val="both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изучение и пе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р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вичное закре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п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 xml:space="preserve">ление 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lastRenderedPageBreak/>
              <w:t>новых знаний</w:t>
            </w:r>
          </w:p>
        </w:tc>
        <w:tc>
          <w:tcPr>
            <w:tcW w:w="2126" w:type="dxa"/>
          </w:tcPr>
          <w:p w:rsidR="00D20842" w:rsidRPr="00325A09" w:rsidRDefault="00D20842" w:rsidP="00767F3D">
            <w:pPr>
              <w:autoSpaceDE w:val="0"/>
              <w:autoSpaceDN w:val="0"/>
              <w:adjustRightInd w:val="0"/>
              <w:spacing w:after="0"/>
              <w:ind w:left="-57" w:right="-57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lastRenderedPageBreak/>
              <w:t xml:space="preserve">Средства </w:t>
            </w:r>
            <w:r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художес</w:t>
            </w:r>
            <w:r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т</w:t>
            </w:r>
            <w:r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венной выразител</w:t>
            </w:r>
            <w:r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ь</w:t>
            </w:r>
            <w:r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 xml:space="preserve">ности 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Силуэт.</w:t>
            </w:r>
          </w:p>
          <w:p w:rsidR="00D20842" w:rsidRPr="00325A09" w:rsidRDefault="00D20842" w:rsidP="00767F3D">
            <w:pPr>
              <w:spacing w:after="0"/>
              <w:ind w:left="-57" w:right="-57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 xml:space="preserve">Навыки работы с гуашью (подготовка 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lastRenderedPageBreak/>
              <w:t>фона) и бумагой</w:t>
            </w:r>
          </w:p>
        </w:tc>
        <w:tc>
          <w:tcPr>
            <w:tcW w:w="3828" w:type="dxa"/>
          </w:tcPr>
          <w:p w:rsidR="00D20842" w:rsidRPr="00325A09" w:rsidRDefault="00D20842" w:rsidP="00767F3D">
            <w:pPr>
              <w:autoSpaceDE w:val="0"/>
              <w:autoSpaceDN w:val="0"/>
              <w:adjustRightInd w:val="0"/>
              <w:spacing w:after="0"/>
              <w:ind w:left="-57" w:right="-57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767F3D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</w:rPr>
              <w:lastRenderedPageBreak/>
              <w:t>Познавательные:</w:t>
            </w:r>
            <w:r w:rsidRPr="00325A09">
              <w:rPr>
                <w:rFonts w:ascii="Times New Roman" w:hAnsi="Times New Roman" w:cs="Times New Roman"/>
                <w:bCs/>
                <w:iCs/>
                <w:color w:val="auto"/>
                <w:kern w:val="0"/>
                <w:sz w:val="22"/>
                <w:szCs w:val="22"/>
              </w:rPr>
              <w:t xml:space="preserve"> 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участвовать в обс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у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ждении проблемных вопросов; ра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с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 xml:space="preserve">сматривать репродукции картин, </w:t>
            </w:r>
          </w:p>
          <w:p w:rsidR="00D20842" w:rsidRPr="00325A09" w:rsidRDefault="00D20842" w:rsidP="00767F3D">
            <w:pPr>
              <w:autoSpaceDE w:val="0"/>
              <w:autoSpaceDN w:val="0"/>
              <w:adjustRightInd w:val="0"/>
              <w:spacing w:after="0"/>
              <w:ind w:left="-57" w:right="-57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</w:pPr>
            <w:proofErr w:type="gramStart"/>
            <w:r w:rsidRPr="00767F3D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</w:rPr>
              <w:t>Регулятивные</w:t>
            </w:r>
            <w:proofErr w:type="gramEnd"/>
            <w:r w:rsidRPr="00767F3D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</w:rPr>
              <w:t>:</w:t>
            </w:r>
            <w:r>
              <w:rPr>
                <w:rFonts w:ascii="Times New Roman" w:hAnsi="Times New Roman" w:cs="Times New Roman"/>
                <w:bCs/>
                <w:iCs/>
                <w:color w:val="auto"/>
                <w:kern w:val="0"/>
                <w:sz w:val="22"/>
                <w:szCs w:val="22"/>
              </w:rPr>
              <w:t xml:space="preserve"> 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рационально строить самостоятельную деятельность, ос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у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lastRenderedPageBreak/>
              <w:t>ществлять итоговый и пошаговый ко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 xml:space="preserve">троль; </w:t>
            </w:r>
          </w:p>
          <w:p w:rsidR="00D20842" w:rsidRPr="00325A09" w:rsidRDefault="00D20842" w:rsidP="00767F3D">
            <w:pPr>
              <w:autoSpaceDE w:val="0"/>
              <w:autoSpaceDN w:val="0"/>
              <w:adjustRightInd w:val="0"/>
              <w:spacing w:after="0"/>
              <w:ind w:left="-57" w:right="-57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767F3D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</w:rPr>
              <w:t>Коммуникативные: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 xml:space="preserve"> излагать свое мнение и аргументировать свою точку зрения, </w:t>
            </w:r>
          </w:p>
        </w:tc>
        <w:tc>
          <w:tcPr>
            <w:tcW w:w="1275" w:type="dxa"/>
          </w:tcPr>
          <w:p w:rsidR="00D20842" w:rsidRPr="00325A09" w:rsidRDefault="00D20842" w:rsidP="00767F3D">
            <w:pPr>
              <w:spacing w:after="0"/>
              <w:ind w:left="-57" w:right="-57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lastRenderedPageBreak/>
              <w:t>обсуждать и анализир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вать выпо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л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 xml:space="preserve">ненные творческие 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lastRenderedPageBreak/>
              <w:t>работы</w:t>
            </w:r>
          </w:p>
        </w:tc>
        <w:tc>
          <w:tcPr>
            <w:tcW w:w="2119" w:type="dxa"/>
          </w:tcPr>
          <w:p w:rsidR="00D20842" w:rsidRPr="00325A09" w:rsidRDefault="00D20842" w:rsidP="00767F3D">
            <w:pPr>
              <w:autoSpaceDE w:val="0"/>
              <w:autoSpaceDN w:val="0"/>
              <w:adjustRightInd w:val="0"/>
              <w:spacing w:after="0"/>
              <w:ind w:left="-57" w:right="-57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lastRenderedPageBreak/>
              <w:t>беседа, рассматрив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а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 xml:space="preserve">ние репродукций картин известных 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br/>
              <w:t>художников, обсу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ж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дение работ</w:t>
            </w:r>
            <w:r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.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 xml:space="preserve"> </w:t>
            </w:r>
          </w:p>
        </w:tc>
        <w:tc>
          <w:tcPr>
            <w:tcW w:w="855" w:type="dxa"/>
            <w:gridSpan w:val="2"/>
          </w:tcPr>
          <w:p w:rsidR="00D20842" w:rsidRPr="00325A09" w:rsidRDefault="00D20842" w:rsidP="0036049A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</w:pP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Фро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н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тальная работа</w:t>
            </w:r>
          </w:p>
          <w:p w:rsidR="00D20842" w:rsidRPr="00325A09" w:rsidRDefault="00D20842" w:rsidP="0036049A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</w:pPr>
          </w:p>
          <w:p w:rsidR="00D20842" w:rsidRPr="00325A09" w:rsidRDefault="00D20842" w:rsidP="00767F3D">
            <w:pPr>
              <w:spacing w:after="0"/>
              <w:ind w:right="-57"/>
              <w:jc w:val="both"/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</w:pPr>
          </w:p>
          <w:p w:rsidR="00D20842" w:rsidRPr="00325A09" w:rsidRDefault="00D20842" w:rsidP="0036049A">
            <w:pPr>
              <w:spacing w:after="0"/>
              <w:ind w:left="-57" w:right="-57"/>
              <w:jc w:val="both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lastRenderedPageBreak/>
              <w:t>Инд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и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вид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у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альная работа</w:t>
            </w:r>
          </w:p>
        </w:tc>
        <w:tc>
          <w:tcPr>
            <w:tcW w:w="850" w:type="dxa"/>
          </w:tcPr>
          <w:p w:rsidR="00D20842" w:rsidRPr="00325A09" w:rsidRDefault="007637A5" w:rsidP="0036049A">
            <w:pPr>
              <w:spacing w:after="0"/>
              <w:ind w:left="-57" w:right="-57"/>
              <w:jc w:val="both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lastRenderedPageBreak/>
              <w:t>Найти в словаре знач</w:t>
            </w:r>
            <w:r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е</w:t>
            </w:r>
            <w:r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 xml:space="preserve">ние слова </w:t>
            </w:r>
            <w:r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lastRenderedPageBreak/>
              <w:t>«Сил</w:t>
            </w:r>
            <w:r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у</w:t>
            </w:r>
            <w:r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эт»</w:t>
            </w:r>
          </w:p>
        </w:tc>
      </w:tr>
      <w:tr w:rsidR="00D20842" w:rsidRPr="00325A09" w:rsidTr="0036049A">
        <w:trPr>
          <w:jc w:val="center"/>
        </w:trPr>
        <w:tc>
          <w:tcPr>
            <w:tcW w:w="453" w:type="dxa"/>
          </w:tcPr>
          <w:p w:rsidR="00D20842" w:rsidRPr="00325A09" w:rsidRDefault="00D20842" w:rsidP="00767F3D">
            <w:pPr>
              <w:spacing w:after="0"/>
              <w:ind w:left="-57" w:right="-57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lastRenderedPageBreak/>
              <w:t xml:space="preserve">3/ </w:t>
            </w:r>
            <w:r w:rsidRPr="00325A09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29</w:t>
            </w:r>
          </w:p>
        </w:tc>
        <w:tc>
          <w:tcPr>
            <w:tcW w:w="852" w:type="dxa"/>
          </w:tcPr>
          <w:p w:rsidR="00D20842" w:rsidRPr="00325A09" w:rsidRDefault="00D20842" w:rsidP="0036049A">
            <w:pPr>
              <w:spacing w:after="0"/>
              <w:ind w:left="-107" w:right="-108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16.04.18</w:t>
            </w:r>
          </w:p>
        </w:tc>
        <w:tc>
          <w:tcPr>
            <w:tcW w:w="850" w:type="dxa"/>
          </w:tcPr>
          <w:p w:rsidR="00D20842" w:rsidRPr="00325A09" w:rsidRDefault="00D20842" w:rsidP="0036049A">
            <w:pPr>
              <w:spacing w:after="0"/>
              <w:ind w:left="-57" w:right="-57"/>
              <w:jc w:val="both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</w:p>
        </w:tc>
        <w:tc>
          <w:tcPr>
            <w:tcW w:w="1276" w:type="dxa"/>
          </w:tcPr>
          <w:p w:rsidR="00D20842" w:rsidRPr="00325A09" w:rsidRDefault="00D20842" w:rsidP="0036049A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Ритм и движение пятен как средство выражения. Мыльные пузыри.</w:t>
            </w:r>
          </w:p>
        </w:tc>
        <w:tc>
          <w:tcPr>
            <w:tcW w:w="992" w:type="dxa"/>
          </w:tcPr>
          <w:p w:rsidR="00D20842" w:rsidRPr="00325A09" w:rsidRDefault="00D20842" w:rsidP="0036049A">
            <w:pPr>
              <w:spacing w:after="0"/>
              <w:ind w:left="-57" w:right="-57"/>
              <w:jc w:val="both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 xml:space="preserve">изучение 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br/>
              <w:t>и пе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р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вичное закре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п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ление новых знаний</w:t>
            </w:r>
          </w:p>
        </w:tc>
        <w:tc>
          <w:tcPr>
            <w:tcW w:w="2126" w:type="dxa"/>
          </w:tcPr>
          <w:p w:rsidR="00D20842" w:rsidRPr="00325A09" w:rsidRDefault="00D20842" w:rsidP="00767F3D">
            <w:pPr>
              <w:spacing w:after="0"/>
              <w:ind w:left="-57" w:right="-57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 xml:space="preserve">Ритм пятен передает движение. Ритм. Навыки работы с восковыми мелками 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br/>
              <w:t>и пастелью</w:t>
            </w:r>
          </w:p>
        </w:tc>
        <w:tc>
          <w:tcPr>
            <w:tcW w:w="3828" w:type="dxa"/>
          </w:tcPr>
          <w:p w:rsidR="00D20842" w:rsidRPr="00325A09" w:rsidRDefault="00D20842" w:rsidP="00767F3D">
            <w:pPr>
              <w:autoSpaceDE w:val="0"/>
              <w:autoSpaceDN w:val="0"/>
              <w:adjustRightInd w:val="0"/>
              <w:spacing w:after="0"/>
              <w:ind w:left="-57" w:right="-57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</w:pPr>
            <w:proofErr w:type="gramStart"/>
            <w:r w:rsidRPr="00767F3D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</w:rPr>
              <w:t>Познавательные</w:t>
            </w:r>
            <w:proofErr w:type="gramEnd"/>
            <w:r w:rsidRPr="00767F3D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</w:rPr>
              <w:t>:</w:t>
            </w:r>
            <w:r w:rsidRPr="00325A09">
              <w:rPr>
                <w:rFonts w:ascii="Times New Roman" w:hAnsi="Times New Roman" w:cs="Times New Roman"/>
                <w:bCs/>
                <w:iCs/>
                <w:color w:val="auto"/>
                <w:kern w:val="0"/>
                <w:sz w:val="22"/>
                <w:szCs w:val="22"/>
              </w:rPr>
              <w:t xml:space="preserve"> 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участвовать в реш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е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 xml:space="preserve">нии проблемных вопросов, </w:t>
            </w:r>
          </w:p>
          <w:p w:rsidR="00D20842" w:rsidRPr="00325A09" w:rsidRDefault="00D20842" w:rsidP="00767F3D">
            <w:pPr>
              <w:autoSpaceDE w:val="0"/>
              <w:autoSpaceDN w:val="0"/>
              <w:adjustRightInd w:val="0"/>
              <w:spacing w:after="0"/>
              <w:ind w:left="-57" w:right="-57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</w:pPr>
            <w:proofErr w:type="gramStart"/>
            <w:r w:rsidRPr="00767F3D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</w:rPr>
              <w:t>Регулятивные</w:t>
            </w:r>
            <w:proofErr w:type="gramEnd"/>
            <w:r w:rsidRPr="00767F3D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</w:rPr>
              <w:t>:</w:t>
            </w:r>
            <w:r w:rsidRPr="00325A09">
              <w:rPr>
                <w:rFonts w:ascii="Times New Roman" w:hAnsi="Times New Roman" w:cs="Times New Roman"/>
                <w:bCs/>
                <w:iCs/>
                <w:color w:val="auto"/>
                <w:kern w:val="0"/>
                <w:sz w:val="22"/>
                <w:szCs w:val="22"/>
              </w:rPr>
              <w:t xml:space="preserve"> 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планировать действие в соответствии с поставленной зад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а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чей; осуществлять итоговый и пошаг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 xml:space="preserve">вый контроль; </w:t>
            </w:r>
          </w:p>
          <w:p w:rsidR="00D20842" w:rsidRPr="00325A09" w:rsidRDefault="00D20842" w:rsidP="00767F3D">
            <w:pPr>
              <w:spacing w:after="0"/>
              <w:ind w:left="-57" w:right="-57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proofErr w:type="gramStart"/>
            <w:r w:rsidRPr="00767F3D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</w:rPr>
              <w:t>Коммуникативные</w:t>
            </w:r>
            <w:proofErr w:type="gramEnd"/>
            <w:r w:rsidRPr="00767F3D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</w:rPr>
              <w:t>: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 xml:space="preserve"> уметь слушать и вступать в диалог, участвовать в ко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л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лективном обсуждении проблем</w:t>
            </w:r>
          </w:p>
        </w:tc>
        <w:tc>
          <w:tcPr>
            <w:tcW w:w="1275" w:type="dxa"/>
          </w:tcPr>
          <w:p w:rsidR="00D20842" w:rsidRPr="00325A09" w:rsidRDefault="00D20842" w:rsidP="00767F3D">
            <w:pPr>
              <w:spacing w:after="0"/>
              <w:ind w:left="-57" w:right="-57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обсуждать и анализир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вать выпо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л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ненные творческие работы</w:t>
            </w:r>
          </w:p>
        </w:tc>
        <w:tc>
          <w:tcPr>
            <w:tcW w:w="2119" w:type="dxa"/>
          </w:tcPr>
          <w:p w:rsidR="00D20842" w:rsidRPr="00325A09" w:rsidRDefault="00D20842" w:rsidP="00767F3D">
            <w:pPr>
              <w:autoSpaceDE w:val="0"/>
              <w:autoSpaceDN w:val="0"/>
              <w:adjustRightInd w:val="0"/>
              <w:spacing w:after="0"/>
              <w:ind w:left="-57" w:right="-57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беседа, рассматрив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а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ние иллюстраций, репродукций картин, обсуждение работ.</w:t>
            </w:r>
          </w:p>
          <w:p w:rsidR="00D20842" w:rsidRPr="00325A09" w:rsidRDefault="00D20842" w:rsidP="00767F3D">
            <w:pPr>
              <w:autoSpaceDE w:val="0"/>
              <w:autoSpaceDN w:val="0"/>
              <w:adjustRightInd w:val="0"/>
              <w:spacing w:after="0"/>
              <w:ind w:left="-57" w:right="-57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</w:pPr>
          </w:p>
          <w:p w:rsidR="00D20842" w:rsidRPr="00325A09" w:rsidRDefault="00D20842" w:rsidP="00767F3D">
            <w:pPr>
              <w:autoSpaceDE w:val="0"/>
              <w:autoSpaceDN w:val="0"/>
              <w:adjustRightInd w:val="0"/>
              <w:spacing w:after="0"/>
              <w:ind w:left="-57" w:right="-57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</w:pPr>
          </w:p>
          <w:p w:rsidR="00D20842" w:rsidRPr="00325A09" w:rsidRDefault="00D20842" w:rsidP="00767F3D">
            <w:pPr>
              <w:spacing w:after="0"/>
              <w:ind w:left="-57" w:right="-57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</w:p>
        </w:tc>
        <w:tc>
          <w:tcPr>
            <w:tcW w:w="855" w:type="dxa"/>
            <w:gridSpan w:val="2"/>
          </w:tcPr>
          <w:p w:rsidR="00D20842" w:rsidRPr="00325A09" w:rsidRDefault="00D20842" w:rsidP="0036049A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</w:pP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Фро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н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тальная работа</w:t>
            </w:r>
          </w:p>
          <w:p w:rsidR="00D20842" w:rsidRPr="00325A09" w:rsidRDefault="00D20842" w:rsidP="0065227D">
            <w:pPr>
              <w:spacing w:after="0"/>
              <w:ind w:right="-57"/>
              <w:jc w:val="both"/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</w:pPr>
          </w:p>
          <w:p w:rsidR="00D20842" w:rsidRPr="00325A09" w:rsidRDefault="00D20842" w:rsidP="0036049A">
            <w:pPr>
              <w:spacing w:after="0"/>
              <w:ind w:left="-57" w:right="-57"/>
              <w:jc w:val="both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Инд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и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вид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у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альная работа</w:t>
            </w:r>
          </w:p>
        </w:tc>
        <w:tc>
          <w:tcPr>
            <w:tcW w:w="850" w:type="dxa"/>
          </w:tcPr>
          <w:p w:rsidR="00D20842" w:rsidRPr="00325A09" w:rsidRDefault="00D20842" w:rsidP="0036049A">
            <w:pPr>
              <w:spacing w:after="0"/>
              <w:ind w:left="-57" w:right="-57"/>
              <w:jc w:val="both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Вспо</w:t>
            </w:r>
            <w:r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м</w:t>
            </w:r>
            <w:r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нить пр</w:t>
            </w:r>
            <w:r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и</w:t>
            </w:r>
            <w:r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знаки весны</w:t>
            </w:r>
          </w:p>
        </w:tc>
      </w:tr>
      <w:tr w:rsidR="00D20842" w:rsidRPr="00325A09" w:rsidTr="0036049A">
        <w:trPr>
          <w:jc w:val="center"/>
        </w:trPr>
        <w:tc>
          <w:tcPr>
            <w:tcW w:w="453" w:type="dxa"/>
          </w:tcPr>
          <w:p w:rsidR="00D20842" w:rsidRPr="00325A09" w:rsidRDefault="00D20842" w:rsidP="00767F3D">
            <w:pPr>
              <w:spacing w:after="0"/>
              <w:ind w:left="-57" w:right="-57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 xml:space="preserve">4/ </w:t>
            </w:r>
            <w:r w:rsidRPr="00325A09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30</w:t>
            </w:r>
          </w:p>
        </w:tc>
        <w:tc>
          <w:tcPr>
            <w:tcW w:w="852" w:type="dxa"/>
          </w:tcPr>
          <w:p w:rsidR="00D20842" w:rsidRPr="00325A09" w:rsidRDefault="00D20842" w:rsidP="0036049A">
            <w:pPr>
              <w:spacing w:after="0"/>
              <w:ind w:left="-107" w:right="-108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23.04.18</w:t>
            </w:r>
          </w:p>
        </w:tc>
        <w:tc>
          <w:tcPr>
            <w:tcW w:w="850" w:type="dxa"/>
          </w:tcPr>
          <w:p w:rsidR="00D20842" w:rsidRPr="00325A09" w:rsidRDefault="00D20842" w:rsidP="0036049A">
            <w:pPr>
              <w:spacing w:after="0"/>
              <w:ind w:left="-57" w:right="-57"/>
              <w:jc w:val="both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</w:p>
        </w:tc>
        <w:tc>
          <w:tcPr>
            <w:tcW w:w="1276" w:type="dxa"/>
          </w:tcPr>
          <w:p w:rsidR="00D20842" w:rsidRPr="00325A09" w:rsidRDefault="00D20842" w:rsidP="0036049A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Линия как средство выражения. Ритм линий. Весенняя</w:t>
            </w:r>
          </w:p>
          <w:p w:rsidR="00D20842" w:rsidRPr="00325A09" w:rsidRDefault="00D20842" w:rsidP="0036049A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Поляна.</w:t>
            </w:r>
          </w:p>
        </w:tc>
        <w:tc>
          <w:tcPr>
            <w:tcW w:w="992" w:type="dxa"/>
          </w:tcPr>
          <w:p w:rsidR="00D20842" w:rsidRPr="00325A09" w:rsidRDefault="00D20842" w:rsidP="0036049A">
            <w:pPr>
              <w:spacing w:after="0"/>
              <w:ind w:left="-57" w:right="-57"/>
              <w:jc w:val="both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обобщ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е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ние и систем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а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тизация знаний</w:t>
            </w:r>
          </w:p>
        </w:tc>
        <w:tc>
          <w:tcPr>
            <w:tcW w:w="2126" w:type="dxa"/>
          </w:tcPr>
          <w:p w:rsidR="00D20842" w:rsidRPr="00325A09" w:rsidRDefault="00D20842" w:rsidP="00767F3D">
            <w:pPr>
              <w:spacing w:after="0"/>
              <w:ind w:left="-57" w:right="-57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Выразительные во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з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 xml:space="preserve">можности линий. Навыки работы 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br/>
              <w:t>с акварелью «по мокрому», тушью, пером и палочкой</w:t>
            </w:r>
          </w:p>
        </w:tc>
        <w:tc>
          <w:tcPr>
            <w:tcW w:w="3828" w:type="dxa"/>
          </w:tcPr>
          <w:p w:rsidR="00D20842" w:rsidRPr="00325A09" w:rsidRDefault="00D20842" w:rsidP="00767F3D">
            <w:pPr>
              <w:autoSpaceDE w:val="0"/>
              <w:autoSpaceDN w:val="0"/>
              <w:adjustRightInd w:val="0"/>
              <w:spacing w:after="0"/>
              <w:ind w:left="-57" w:right="-57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767F3D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</w:rPr>
              <w:t>Познавательные:</w:t>
            </w:r>
            <w:r w:rsidRPr="00325A09">
              <w:rPr>
                <w:rFonts w:ascii="Times New Roman" w:hAnsi="Times New Roman" w:cs="Times New Roman"/>
                <w:bCs/>
                <w:iCs/>
                <w:color w:val="auto"/>
                <w:kern w:val="0"/>
                <w:sz w:val="22"/>
                <w:szCs w:val="22"/>
              </w:rPr>
              <w:t xml:space="preserve"> 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применять име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ю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щиеся знания в ходе беседы  и в ходе творческой работы.</w:t>
            </w:r>
          </w:p>
          <w:p w:rsidR="00D20842" w:rsidRPr="00325A09" w:rsidRDefault="00D20842" w:rsidP="00767F3D">
            <w:pPr>
              <w:autoSpaceDE w:val="0"/>
              <w:autoSpaceDN w:val="0"/>
              <w:adjustRightInd w:val="0"/>
              <w:spacing w:after="0"/>
              <w:ind w:left="-57" w:right="-108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767F3D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</w:rPr>
              <w:t>Регулятивные: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 xml:space="preserve"> адекватно восприн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и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мать оценку учителя; находить вариа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ты решения различных художественно-творческих задач.</w:t>
            </w:r>
          </w:p>
          <w:p w:rsidR="00D20842" w:rsidRPr="00325A09" w:rsidRDefault="00D20842" w:rsidP="00767F3D">
            <w:pPr>
              <w:spacing w:after="0"/>
              <w:ind w:left="-57" w:right="-57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proofErr w:type="gramStart"/>
            <w:r w:rsidRPr="00767F3D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</w:rPr>
              <w:t>Коммуникативные: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 xml:space="preserve"> уметь слушать собеседника, признавать возможность существования различных точек зр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е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ния и права каждого иметь свою</w:t>
            </w:r>
            <w:proofErr w:type="gramEnd"/>
          </w:p>
        </w:tc>
        <w:tc>
          <w:tcPr>
            <w:tcW w:w="1275" w:type="dxa"/>
          </w:tcPr>
          <w:p w:rsidR="00D20842" w:rsidRPr="00325A09" w:rsidRDefault="00D20842" w:rsidP="00767F3D">
            <w:pPr>
              <w:spacing w:after="0"/>
              <w:ind w:left="-57" w:right="-57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проявлять эстетич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е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ские чувс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т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ва; обсу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ж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дать и ан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а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лизировать работы</w:t>
            </w:r>
          </w:p>
        </w:tc>
        <w:tc>
          <w:tcPr>
            <w:tcW w:w="2119" w:type="dxa"/>
          </w:tcPr>
          <w:p w:rsidR="00D20842" w:rsidRPr="00325A09" w:rsidRDefault="00D20842" w:rsidP="00767F3D">
            <w:pPr>
              <w:autoSpaceDE w:val="0"/>
              <w:autoSpaceDN w:val="0"/>
              <w:adjustRightInd w:val="0"/>
              <w:spacing w:after="0"/>
              <w:ind w:left="-57" w:right="-57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беседа, рассматрив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а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ние иллюстраций, графических картин, обсуждение работ.</w:t>
            </w:r>
          </w:p>
          <w:p w:rsidR="00D20842" w:rsidRPr="00325A09" w:rsidRDefault="00D20842" w:rsidP="00767F3D">
            <w:pPr>
              <w:autoSpaceDE w:val="0"/>
              <w:autoSpaceDN w:val="0"/>
              <w:adjustRightInd w:val="0"/>
              <w:spacing w:after="0"/>
              <w:ind w:left="-57" w:right="-57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</w:pPr>
          </w:p>
          <w:p w:rsidR="00D20842" w:rsidRPr="00325A09" w:rsidRDefault="00D20842" w:rsidP="00767F3D">
            <w:pPr>
              <w:spacing w:after="0"/>
              <w:ind w:left="-57" w:right="-57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Изображение весе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ней поляны</w:t>
            </w:r>
          </w:p>
        </w:tc>
        <w:tc>
          <w:tcPr>
            <w:tcW w:w="855" w:type="dxa"/>
            <w:gridSpan w:val="2"/>
          </w:tcPr>
          <w:p w:rsidR="00D20842" w:rsidRPr="00325A09" w:rsidRDefault="00D20842" w:rsidP="0036049A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</w:pP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Фро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н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тальная работа</w:t>
            </w:r>
          </w:p>
          <w:p w:rsidR="00D20842" w:rsidRPr="00325A09" w:rsidRDefault="00D20842" w:rsidP="0036049A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</w:pPr>
          </w:p>
          <w:p w:rsidR="00D20842" w:rsidRPr="00325A09" w:rsidRDefault="00D20842" w:rsidP="0036049A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</w:pPr>
          </w:p>
          <w:p w:rsidR="00D20842" w:rsidRPr="00325A09" w:rsidRDefault="00D20842" w:rsidP="0036049A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</w:pPr>
          </w:p>
          <w:p w:rsidR="00D20842" w:rsidRPr="00325A09" w:rsidRDefault="00D20842" w:rsidP="0036049A">
            <w:pPr>
              <w:spacing w:after="0"/>
              <w:ind w:left="-57" w:right="-57"/>
              <w:jc w:val="both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Инд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и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вид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у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альная работа</w:t>
            </w:r>
          </w:p>
        </w:tc>
        <w:tc>
          <w:tcPr>
            <w:tcW w:w="850" w:type="dxa"/>
          </w:tcPr>
          <w:p w:rsidR="00D20842" w:rsidRPr="00325A09" w:rsidRDefault="00D20842" w:rsidP="0036049A">
            <w:pPr>
              <w:spacing w:after="0"/>
              <w:ind w:left="-57" w:right="-57"/>
              <w:jc w:val="both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proofErr w:type="spellStart"/>
            <w:r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Фот</w:t>
            </w:r>
            <w:r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о</w:t>
            </w:r>
            <w:r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соо</w:t>
            </w:r>
            <w:r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б</w:t>
            </w:r>
            <w:r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щение</w:t>
            </w:r>
            <w:proofErr w:type="spellEnd"/>
            <w:r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 xml:space="preserve"> о д</w:t>
            </w:r>
            <w:r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е</w:t>
            </w:r>
            <w:r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ревьях</w:t>
            </w:r>
          </w:p>
        </w:tc>
      </w:tr>
      <w:tr w:rsidR="00D20842" w:rsidRPr="00325A09" w:rsidTr="0036049A">
        <w:trPr>
          <w:jc w:val="center"/>
        </w:trPr>
        <w:tc>
          <w:tcPr>
            <w:tcW w:w="453" w:type="dxa"/>
          </w:tcPr>
          <w:p w:rsidR="00D20842" w:rsidRPr="00325A09" w:rsidRDefault="00D20842" w:rsidP="00767F3D">
            <w:pPr>
              <w:spacing w:after="0"/>
              <w:ind w:left="-57" w:right="-57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 xml:space="preserve">5/ </w:t>
            </w:r>
            <w:r w:rsidRPr="00325A09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31</w:t>
            </w:r>
          </w:p>
        </w:tc>
        <w:tc>
          <w:tcPr>
            <w:tcW w:w="852" w:type="dxa"/>
          </w:tcPr>
          <w:p w:rsidR="00D20842" w:rsidRPr="00325A09" w:rsidRDefault="00D20842" w:rsidP="0036049A">
            <w:pPr>
              <w:spacing w:after="0"/>
              <w:ind w:left="-107" w:right="-108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28.04.18</w:t>
            </w:r>
          </w:p>
        </w:tc>
        <w:tc>
          <w:tcPr>
            <w:tcW w:w="850" w:type="dxa"/>
          </w:tcPr>
          <w:p w:rsidR="00D20842" w:rsidRPr="00325A09" w:rsidRDefault="00D20842" w:rsidP="0036049A">
            <w:pPr>
              <w:spacing w:after="0"/>
              <w:ind w:left="-57" w:right="-57"/>
              <w:jc w:val="both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</w:p>
        </w:tc>
        <w:tc>
          <w:tcPr>
            <w:tcW w:w="1276" w:type="dxa"/>
          </w:tcPr>
          <w:p w:rsidR="00D20842" w:rsidRPr="00325A09" w:rsidRDefault="00D20842" w:rsidP="0036049A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Линия как средство выражения. Характер линий. Д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е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рево.</w:t>
            </w:r>
          </w:p>
          <w:p w:rsidR="00D20842" w:rsidRPr="00325A09" w:rsidRDefault="00D20842" w:rsidP="0036049A">
            <w:pPr>
              <w:spacing w:after="0"/>
              <w:ind w:left="-57" w:right="-57"/>
              <w:jc w:val="both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</w:p>
        </w:tc>
        <w:tc>
          <w:tcPr>
            <w:tcW w:w="992" w:type="dxa"/>
          </w:tcPr>
          <w:p w:rsidR="00D20842" w:rsidRPr="00325A09" w:rsidRDefault="00D20842" w:rsidP="0036049A">
            <w:pPr>
              <w:spacing w:after="0"/>
              <w:ind w:left="-57" w:right="-57"/>
              <w:jc w:val="both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 xml:space="preserve">изучение 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br/>
              <w:t>и пе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р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вичное закре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п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ление новых знаний</w:t>
            </w:r>
          </w:p>
        </w:tc>
        <w:tc>
          <w:tcPr>
            <w:tcW w:w="2126" w:type="dxa"/>
          </w:tcPr>
          <w:p w:rsidR="00D20842" w:rsidRPr="00325A09" w:rsidRDefault="00D20842" w:rsidP="00767F3D">
            <w:pPr>
              <w:spacing w:after="0"/>
              <w:ind w:left="-57" w:right="-57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Линии в окружа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ю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щей действительн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сти. Создание худ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жественного образа при помощи опред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е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 xml:space="preserve">ленного материала. Простой карандаш или черная </w:t>
            </w:r>
            <w:proofErr w:type="spellStart"/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гелевая</w:t>
            </w:r>
            <w:proofErr w:type="spellEnd"/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 xml:space="preserve"> ручка в работе. </w:t>
            </w:r>
          </w:p>
        </w:tc>
        <w:tc>
          <w:tcPr>
            <w:tcW w:w="3828" w:type="dxa"/>
          </w:tcPr>
          <w:p w:rsidR="00D20842" w:rsidRPr="00325A09" w:rsidRDefault="00D20842" w:rsidP="00767F3D">
            <w:pPr>
              <w:autoSpaceDE w:val="0"/>
              <w:autoSpaceDN w:val="0"/>
              <w:adjustRightInd w:val="0"/>
              <w:spacing w:after="0"/>
              <w:ind w:left="-57" w:right="-57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</w:pPr>
            <w:proofErr w:type="gramStart"/>
            <w:r w:rsidRPr="00767F3D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</w:rPr>
              <w:t>Познавательные</w:t>
            </w:r>
            <w:proofErr w:type="gramEnd"/>
            <w:r w:rsidRPr="00767F3D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</w:rPr>
              <w:t>:</w:t>
            </w:r>
            <w:r w:rsidRPr="00325A09">
              <w:rPr>
                <w:rFonts w:ascii="Times New Roman" w:hAnsi="Times New Roman" w:cs="Times New Roman"/>
                <w:bCs/>
                <w:iCs/>
                <w:color w:val="auto"/>
                <w:kern w:val="0"/>
                <w:sz w:val="22"/>
                <w:szCs w:val="22"/>
              </w:rPr>
              <w:t xml:space="preserve"> 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участвовать в обс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у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 xml:space="preserve">ждении проблемных вопросов, </w:t>
            </w:r>
          </w:p>
          <w:p w:rsidR="00D20842" w:rsidRPr="00325A09" w:rsidRDefault="00D20842" w:rsidP="00767F3D">
            <w:pPr>
              <w:autoSpaceDE w:val="0"/>
              <w:autoSpaceDN w:val="0"/>
              <w:adjustRightInd w:val="0"/>
              <w:spacing w:after="0"/>
              <w:ind w:left="-57" w:right="-57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767F3D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</w:rPr>
              <w:t>Регулятивные: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 xml:space="preserve"> рационально строить самостоятельную деятельность; нах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дить варианты решения различных художественно-творческих задач.</w:t>
            </w:r>
          </w:p>
          <w:p w:rsidR="00D20842" w:rsidRPr="00767F3D" w:rsidRDefault="00D20842" w:rsidP="00767F3D">
            <w:pPr>
              <w:autoSpaceDE w:val="0"/>
              <w:autoSpaceDN w:val="0"/>
              <w:adjustRightInd w:val="0"/>
              <w:spacing w:after="0"/>
              <w:ind w:left="-57" w:right="-57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767F3D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</w:rPr>
              <w:t>Коммуникативные: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 xml:space="preserve"> уметь участв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вать в диалоге, слушать и понимать других, высказывать свою точку зр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е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ния</w:t>
            </w:r>
          </w:p>
        </w:tc>
        <w:tc>
          <w:tcPr>
            <w:tcW w:w="1275" w:type="dxa"/>
          </w:tcPr>
          <w:p w:rsidR="00D20842" w:rsidRPr="00325A09" w:rsidRDefault="00D20842" w:rsidP="00767F3D">
            <w:pPr>
              <w:spacing w:after="0"/>
              <w:ind w:left="-57" w:right="-57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проявлять эстетич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е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ские чувс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т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ва; анализ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и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ровать в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ы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полненные работы.</w:t>
            </w:r>
          </w:p>
        </w:tc>
        <w:tc>
          <w:tcPr>
            <w:tcW w:w="2119" w:type="dxa"/>
          </w:tcPr>
          <w:p w:rsidR="00D20842" w:rsidRPr="00325A09" w:rsidRDefault="00D20842" w:rsidP="00767F3D">
            <w:pPr>
              <w:autoSpaceDE w:val="0"/>
              <w:autoSpaceDN w:val="0"/>
              <w:adjustRightInd w:val="0"/>
              <w:spacing w:after="0"/>
              <w:ind w:left="-57" w:right="-57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беседа, рассматрив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а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ние репродукций картин известных художников, обсу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ж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дение работ.</w:t>
            </w:r>
          </w:p>
          <w:p w:rsidR="00D20842" w:rsidRPr="00325A09" w:rsidRDefault="00D20842" w:rsidP="00767F3D">
            <w:pPr>
              <w:autoSpaceDE w:val="0"/>
              <w:autoSpaceDN w:val="0"/>
              <w:adjustRightInd w:val="0"/>
              <w:spacing w:after="0"/>
              <w:ind w:left="-57" w:right="-57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(в рабочей тетради).</w:t>
            </w:r>
          </w:p>
          <w:p w:rsidR="00D20842" w:rsidRPr="00325A09" w:rsidRDefault="00D20842" w:rsidP="00767F3D">
            <w:pPr>
              <w:spacing w:after="0"/>
              <w:ind w:left="-57" w:right="-57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proofErr w:type="spellStart"/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Дорисовывание</w:t>
            </w:r>
            <w:proofErr w:type="spellEnd"/>
            <w:r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 xml:space="preserve"> 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д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е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ревьев, разных по характеру</w:t>
            </w:r>
          </w:p>
        </w:tc>
        <w:tc>
          <w:tcPr>
            <w:tcW w:w="855" w:type="dxa"/>
            <w:gridSpan w:val="2"/>
          </w:tcPr>
          <w:p w:rsidR="00D20842" w:rsidRPr="00325A09" w:rsidRDefault="00D20842" w:rsidP="0036049A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</w:pP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Фро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н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тальная работа</w:t>
            </w:r>
          </w:p>
          <w:p w:rsidR="00D20842" w:rsidRPr="00325A09" w:rsidRDefault="00D20842" w:rsidP="00767F3D">
            <w:pPr>
              <w:spacing w:after="0"/>
              <w:ind w:right="-57"/>
              <w:jc w:val="both"/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</w:pPr>
          </w:p>
          <w:p w:rsidR="00D20842" w:rsidRPr="00325A09" w:rsidRDefault="00D20842" w:rsidP="0036049A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</w:pPr>
          </w:p>
          <w:p w:rsidR="00D20842" w:rsidRPr="00325A09" w:rsidRDefault="00D20842" w:rsidP="0036049A">
            <w:pPr>
              <w:spacing w:after="0"/>
              <w:ind w:left="-57" w:right="-57"/>
              <w:jc w:val="both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Инд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и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вид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у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альная работа</w:t>
            </w:r>
          </w:p>
        </w:tc>
        <w:tc>
          <w:tcPr>
            <w:tcW w:w="850" w:type="dxa"/>
          </w:tcPr>
          <w:p w:rsidR="00D20842" w:rsidRPr="00325A09" w:rsidRDefault="00D20842" w:rsidP="0036049A">
            <w:pPr>
              <w:spacing w:after="0"/>
              <w:ind w:left="-57" w:right="-57"/>
              <w:jc w:val="both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Соо</w:t>
            </w:r>
            <w:r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б</w:t>
            </w:r>
            <w:r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щение о пер</w:t>
            </w:r>
            <w:r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е</w:t>
            </w:r>
            <w:r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летных птицах</w:t>
            </w:r>
          </w:p>
        </w:tc>
      </w:tr>
      <w:tr w:rsidR="00D20842" w:rsidRPr="00325A09" w:rsidTr="0036049A">
        <w:trPr>
          <w:jc w:val="center"/>
        </w:trPr>
        <w:tc>
          <w:tcPr>
            <w:tcW w:w="453" w:type="dxa"/>
          </w:tcPr>
          <w:p w:rsidR="00D20842" w:rsidRPr="00325A09" w:rsidRDefault="00D20842" w:rsidP="00767F3D">
            <w:pPr>
              <w:spacing w:after="0"/>
              <w:ind w:left="-57" w:right="-57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 xml:space="preserve">6/ </w:t>
            </w:r>
            <w:r w:rsidRPr="00325A09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32</w:t>
            </w:r>
          </w:p>
        </w:tc>
        <w:tc>
          <w:tcPr>
            <w:tcW w:w="852" w:type="dxa"/>
          </w:tcPr>
          <w:p w:rsidR="00D20842" w:rsidRPr="007D284D" w:rsidRDefault="00D20842" w:rsidP="0036049A">
            <w:pPr>
              <w:spacing w:after="0"/>
              <w:ind w:left="-107" w:right="-108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7D284D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07.05.18</w:t>
            </w:r>
          </w:p>
        </w:tc>
        <w:tc>
          <w:tcPr>
            <w:tcW w:w="850" w:type="dxa"/>
          </w:tcPr>
          <w:p w:rsidR="00D20842" w:rsidRPr="007D284D" w:rsidRDefault="00D20842" w:rsidP="0036049A">
            <w:pPr>
              <w:spacing w:after="0"/>
              <w:ind w:left="-57" w:right="-57"/>
              <w:jc w:val="both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</w:p>
        </w:tc>
        <w:tc>
          <w:tcPr>
            <w:tcW w:w="1276" w:type="dxa"/>
          </w:tcPr>
          <w:p w:rsidR="00D20842" w:rsidRPr="00325A09" w:rsidRDefault="00D20842" w:rsidP="0036049A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 xml:space="preserve">Ритм линий и пятен, композиция 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lastRenderedPageBreak/>
              <w:t>– средства выраз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и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тельности.</w:t>
            </w:r>
          </w:p>
          <w:p w:rsidR="00D20842" w:rsidRPr="00325A09" w:rsidRDefault="00D20842" w:rsidP="0036049A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Весна идет.</w:t>
            </w:r>
          </w:p>
          <w:p w:rsidR="00D20842" w:rsidRPr="00325A09" w:rsidRDefault="00D20842" w:rsidP="0036049A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</w:pPr>
          </w:p>
          <w:p w:rsidR="00D20842" w:rsidRPr="00325A09" w:rsidRDefault="00D20842" w:rsidP="0036049A">
            <w:pPr>
              <w:spacing w:after="0"/>
              <w:ind w:left="-57" w:right="-57"/>
              <w:jc w:val="both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</w:p>
        </w:tc>
        <w:tc>
          <w:tcPr>
            <w:tcW w:w="992" w:type="dxa"/>
          </w:tcPr>
          <w:p w:rsidR="00D20842" w:rsidRPr="00325A09" w:rsidRDefault="00D20842" w:rsidP="0036049A">
            <w:pPr>
              <w:spacing w:after="0"/>
              <w:ind w:left="-57" w:right="-57"/>
              <w:jc w:val="both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lastRenderedPageBreak/>
              <w:t>обобщ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е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ние и закре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п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lastRenderedPageBreak/>
              <w:t>ление знаний</w:t>
            </w:r>
          </w:p>
        </w:tc>
        <w:tc>
          <w:tcPr>
            <w:tcW w:w="2126" w:type="dxa"/>
          </w:tcPr>
          <w:p w:rsidR="00D20842" w:rsidRPr="00325A09" w:rsidRDefault="00D20842" w:rsidP="00767F3D">
            <w:pPr>
              <w:spacing w:after="0"/>
              <w:ind w:left="-57" w:right="-57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lastRenderedPageBreak/>
              <w:t xml:space="preserve">Ритм линий, пятен, цвет. 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br/>
              <w:t>Пропорции соста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в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lastRenderedPageBreak/>
              <w:t>ляют основы обра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з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ного языка. Роль различных средств художественной в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ы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 xml:space="preserve">разительности для создания того или иного образа. </w:t>
            </w:r>
          </w:p>
        </w:tc>
        <w:tc>
          <w:tcPr>
            <w:tcW w:w="3828" w:type="dxa"/>
          </w:tcPr>
          <w:p w:rsidR="00D20842" w:rsidRPr="00325A09" w:rsidRDefault="00D20842" w:rsidP="00767F3D">
            <w:pPr>
              <w:autoSpaceDE w:val="0"/>
              <w:autoSpaceDN w:val="0"/>
              <w:adjustRightInd w:val="0"/>
              <w:spacing w:after="0"/>
              <w:ind w:left="-57" w:right="-57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767F3D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</w:rPr>
              <w:lastRenderedPageBreak/>
              <w:t>Познавательные:</w:t>
            </w:r>
            <w:r w:rsidRPr="00325A09">
              <w:rPr>
                <w:rFonts w:ascii="Times New Roman" w:hAnsi="Times New Roman" w:cs="Times New Roman"/>
                <w:bCs/>
                <w:iCs/>
                <w:color w:val="auto"/>
                <w:kern w:val="0"/>
                <w:sz w:val="22"/>
                <w:szCs w:val="22"/>
              </w:rPr>
              <w:t xml:space="preserve"> 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использовать пол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у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ченные знания в ходе творческой раб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 xml:space="preserve">ты, выбирать (и доказывать) наиболее 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lastRenderedPageBreak/>
              <w:t>эффективные способы и приемы раб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ты.</w:t>
            </w:r>
          </w:p>
          <w:p w:rsidR="00D20842" w:rsidRPr="00325A09" w:rsidRDefault="00D20842" w:rsidP="00767F3D">
            <w:pPr>
              <w:autoSpaceDE w:val="0"/>
              <w:autoSpaceDN w:val="0"/>
              <w:adjustRightInd w:val="0"/>
              <w:spacing w:after="0"/>
              <w:ind w:left="-57" w:right="-57"/>
              <w:rPr>
                <w:rFonts w:ascii="Times New Roman" w:hAnsi="Times New Roman" w:cs="Times New Roman"/>
                <w:bCs/>
                <w:iCs/>
                <w:color w:val="auto"/>
                <w:kern w:val="0"/>
                <w:sz w:val="22"/>
                <w:szCs w:val="22"/>
              </w:rPr>
            </w:pPr>
            <w:proofErr w:type="gramStart"/>
            <w:r w:rsidRPr="00767F3D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</w:rPr>
              <w:t>Регулятивные</w:t>
            </w:r>
            <w:proofErr w:type="gramEnd"/>
            <w:r w:rsidRPr="00767F3D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</w:rPr>
              <w:t>: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 xml:space="preserve"> рационально строить самостоятельную деятельность, </w:t>
            </w:r>
          </w:p>
          <w:p w:rsidR="00D20842" w:rsidRPr="00767F3D" w:rsidRDefault="00D20842" w:rsidP="00767F3D">
            <w:pPr>
              <w:autoSpaceDE w:val="0"/>
              <w:autoSpaceDN w:val="0"/>
              <w:adjustRightInd w:val="0"/>
              <w:spacing w:after="0"/>
              <w:ind w:left="-57" w:right="-108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767F3D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</w:rPr>
              <w:t>Коммуникативные:</w:t>
            </w:r>
            <w:r w:rsidRPr="00325A09">
              <w:rPr>
                <w:rFonts w:ascii="Times New Roman" w:hAnsi="Times New Roman" w:cs="Times New Roman"/>
                <w:bCs/>
                <w:iCs/>
                <w:color w:val="auto"/>
                <w:kern w:val="0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 xml:space="preserve">уметь 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сотрудн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и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чать</w:t>
            </w:r>
            <w:r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 xml:space="preserve"> 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с товарищами в процессе совмес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т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ной творческой работы, договариват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ь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ся, объяснять замысел, выполнять р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а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боту в границах заданной роли</w:t>
            </w:r>
          </w:p>
        </w:tc>
        <w:tc>
          <w:tcPr>
            <w:tcW w:w="1275" w:type="dxa"/>
          </w:tcPr>
          <w:p w:rsidR="00D20842" w:rsidRPr="00325A09" w:rsidRDefault="00D20842" w:rsidP="00767F3D">
            <w:pPr>
              <w:spacing w:after="0"/>
              <w:ind w:left="-57" w:right="-57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lastRenderedPageBreak/>
              <w:t>владеть навыками коллекти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в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lastRenderedPageBreak/>
              <w:t>ной де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я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тельности, сотрудн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и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чать с тов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а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рищами в процессе совместной деятельн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 xml:space="preserve">сти; </w:t>
            </w:r>
          </w:p>
        </w:tc>
        <w:tc>
          <w:tcPr>
            <w:tcW w:w="2119" w:type="dxa"/>
          </w:tcPr>
          <w:p w:rsidR="00D20842" w:rsidRPr="00325A09" w:rsidRDefault="00D20842" w:rsidP="00767F3D">
            <w:pPr>
              <w:autoSpaceDE w:val="0"/>
              <w:autoSpaceDN w:val="0"/>
              <w:adjustRightInd w:val="0"/>
              <w:spacing w:after="0"/>
              <w:ind w:left="-57" w:right="-57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lastRenderedPageBreak/>
              <w:t>беседа, обсуждение работ.</w:t>
            </w:r>
          </w:p>
          <w:p w:rsidR="00D20842" w:rsidRPr="00325A09" w:rsidRDefault="00D20842" w:rsidP="00767F3D">
            <w:pPr>
              <w:autoSpaceDE w:val="0"/>
              <w:autoSpaceDN w:val="0"/>
              <w:adjustRightInd w:val="0"/>
              <w:spacing w:after="0"/>
              <w:ind w:left="-57" w:right="-57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</w:pPr>
          </w:p>
          <w:p w:rsidR="00D20842" w:rsidRPr="00325A09" w:rsidRDefault="00D20842" w:rsidP="00767F3D">
            <w:pPr>
              <w:autoSpaceDE w:val="0"/>
              <w:autoSpaceDN w:val="0"/>
              <w:adjustRightInd w:val="0"/>
              <w:spacing w:after="0"/>
              <w:ind w:left="-57" w:right="-57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</w:pPr>
          </w:p>
          <w:p w:rsidR="00D20842" w:rsidRPr="00325A09" w:rsidRDefault="00D20842" w:rsidP="00767F3D">
            <w:pPr>
              <w:spacing w:after="0"/>
              <w:ind w:left="-57" w:right="-57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(гуашь, пастель, б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у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 xml:space="preserve">мага). Изображение весеннего леса 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br/>
              <w:t>и птиц</w:t>
            </w:r>
          </w:p>
        </w:tc>
        <w:tc>
          <w:tcPr>
            <w:tcW w:w="855" w:type="dxa"/>
            <w:gridSpan w:val="2"/>
          </w:tcPr>
          <w:p w:rsidR="00D20842" w:rsidRPr="00325A09" w:rsidRDefault="00D20842" w:rsidP="0065227D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</w:pP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lastRenderedPageBreak/>
              <w:t>Фро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н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 xml:space="preserve">тальная 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br/>
              <w:t>работа</w:t>
            </w:r>
          </w:p>
          <w:p w:rsidR="00D20842" w:rsidRPr="00325A09" w:rsidRDefault="00D20842" w:rsidP="0036049A">
            <w:pPr>
              <w:spacing w:after="0"/>
              <w:ind w:left="-57" w:right="-57"/>
              <w:jc w:val="both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lastRenderedPageBreak/>
              <w:t>Ко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л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лекти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в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ная работа с ра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з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ными мат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е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риал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а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ми</w:t>
            </w:r>
          </w:p>
        </w:tc>
        <w:tc>
          <w:tcPr>
            <w:tcW w:w="850" w:type="dxa"/>
          </w:tcPr>
          <w:p w:rsidR="00D20842" w:rsidRPr="00325A09" w:rsidRDefault="00D20842" w:rsidP="0036049A">
            <w:pPr>
              <w:spacing w:after="0"/>
              <w:ind w:left="-57" w:right="-57"/>
              <w:jc w:val="both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lastRenderedPageBreak/>
              <w:t>В</w:t>
            </w:r>
            <w:r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ы</w:t>
            </w:r>
            <w:r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по</w:t>
            </w:r>
            <w:r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л</w:t>
            </w:r>
            <w:r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 xml:space="preserve">нить </w:t>
            </w:r>
            <w:r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lastRenderedPageBreak/>
              <w:t>эскиз рису</w:t>
            </w:r>
            <w:r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н</w:t>
            </w:r>
            <w:r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ка</w:t>
            </w:r>
          </w:p>
        </w:tc>
      </w:tr>
      <w:tr w:rsidR="00D20842" w:rsidRPr="00325A09" w:rsidTr="0036049A">
        <w:trPr>
          <w:jc w:val="center"/>
        </w:trPr>
        <w:tc>
          <w:tcPr>
            <w:tcW w:w="453" w:type="dxa"/>
          </w:tcPr>
          <w:p w:rsidR="00D20842" w:rsidRPr="00325A09" w:rsidRDefault="00D20842" w:rsidP="00767F3D">
            <w:pPr>
              <w:spacing w:after="0"/>
              <w:ind w:left="-57" w:right="-57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lastRenderedPageBreak/>
              <w:t xml:space="preserve">7/ </w:t>
            </w:r>
            <w:r w:rsidRPr="00325A09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33</w:t>
            </w:r>
          </w:p>
        </w:tc>
        <w:tc>
          <w:tcPr>
            <w:tcW w:w="852" w:type="dxa"/>
          </w:tcPr>
          <w:p w:rsidR="00D20842" w:rsidRPr="00325A09" w:rsidRDefault="00D20842" w:rsidP="0036049A">
            <w:pPr>
              <w:spacing w:after="0"/>
              <w:ind w:left="-107" w:right="-108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14.05.18</w:t>
            </w:r>
          </w:p>
        </w:tc>
        <w:tc>
          <w:tcPr>
            <w:tcW w:w="850" w:type="dxa"/>
          </w:tcPr>
          <w:p w:rsidR="00D20842" w:rsidRPr="00325A09" w:rsidRDefault="00D20842" w:rsidP="0036049A">
            <w:pPr>
              <w:spacing w:after="0"/>
              <w:ind w:left="-57" w:right="-57"/>
              <w:jc w:val="both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</w:p>
        </w:tc>
        <w:tc>
          <w:tcPr>
            <w:tcW w:w="1276" w:type="dxa"/>
          </w:tcPr>
          <w:p w:rsidR="00D20842" w:rsidRPr="00325A09" w:rsidRDefault="00D20842" w:rsidP="0036049A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Ритм линий и пятен, композиция – средства выраз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и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тельности.</w:t>
            </w:r>
          </w:p>
          <w:p w:rsidR="00D20842" w:rsidRPr="00325A09" w:rsidRDefault="00D20842" w:rsidP="0036049A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Весна идет.</w:t>
            </w:r>
          </w:p>
        </w:tc>
        <w:tc>
          <w:tcPr>
            <w:tcW w:w="992" w:type="dxa"/>
          </w:tcPr>
          <w:p w:rsidR="00D20842" w:rsidRPr="00325A09" w:rsidRDefault="00D20842" w:rsidP="0036049A">
            <w:pPr>
              <w:spacing w:after="0"/>
              <w:ind w:left="-57" w:right="-57"/>
              <w:jc w:val="both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обобщ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е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ние и закре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п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ление знаний</w:t>
            </w:r>
          </w:p>
        </w:tc>
        <w:tc>
          <w:tcPr>
            <w:tcW w:w="2126" w:type="dxa"/>
          </w:tcPr>
          <w:p w:rsidR="00D20842" w:rsidRPr="00325A09" w:rsidRDefault="00D20842" w:rsidP="00767F3D">
            <w:pPr>
              <w:spacing w:after="0"/>
              <w:ind w:left="-57" w:right="-57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 xml:space="preserve">Ритм линий, пятен, цвет. 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br/>
              <w:t>Пропорции соста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в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ляют основы обра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з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ного языка. Роль различных средств художественной в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ы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 xml:space="preserve">разительности для создания того или иного образа. </w:t>
            </w:r>
          </w:p>
        </w:tc>
        <w:tc>
          <w:tcPr>
            <w:tcW w:w="3828" w:type="dxa"/>
          </w:tcPr>
          <w:p w:rsidR="00D20842" w:rsidRPr="00325A09" w:rsidRDefault="00D20842" w:rsidP="00767F3D">
            <w:pPr>
              <w:autoSpaceDE w:val="0"/>
              <w:autoSpaceDN w:val="0"/>
              <w:adjustRightInd w:val="0"/>
              <w:spacing w:after="0"/>
              <w:ind w:left="-57" w:right="-57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767F3D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</w:rPr>
              <w:t>Познавательные:</w:t>
            </w:r>
            <w:r w:rsidRPr="00325A09">
              <w:rPr>
                <w:rFonts w:ascii="Times New Roman" w:hAnsi="Times New Roman" w:cs="Times New Roman"/>
                <w:bCs/>
                <w:iCs/>
                <w:color w:val="auto"/>
                <w:kern w:val="0"/>
                <w:sz w:val="22"/>
                <w:szCs w:val="22"/>
              </w:rPr>
              <w:t xml:space="preserve"> 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использовать пол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у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ченные знания в ходе творческой раб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ты, выбирать (и доказывать) наиболее эффективные способы и приемы раб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ты.</w:t>
            </w:r>
          </w:p>
          <w:p w:rsidR="00D20842" w:rsidRPr="00325A09" w:rsidRDefault="00D20842" w:rsidP="00767F3D">
            <w:pPr>
              <w:autoSpaceDE w:val="0"/>
              <w:autoSpaceDN w:val="0"/>
              <w:adjustRightInd w:val="0"/>
              <w:spacing w:after="0"/>
              <w:ind w:left="-57" w:right="-57"/>
              <w:rPr>
                <w:rFonts w:ascii="Times New Roman" w:hAnsi="Times New Roman" w:cs="Times New Roman"/>
                <w:bCs/>
                <w:iCs/>
                <w:color w:val="auto"/>
                <w:kern w:val="0"/>
                <w:sz w:val="22"/>
                <w:szCs w:val="22"/>
              </w:rPr>
            </w:pPr>
            <w:proofErr w:type="gramStart"/>
            <w:r w:rsidRPr="00767F3D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</w:rPr>
              <w:t>Регулятивные</w:t>
            </w:r>
            <w:proofErr w:type="gramEnd"/>
            <w:r w:rsidRPr="00767F3D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</w:rPr>
              <w:t>: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 xml:space="preserve"> планировать действие в соответствии с поставленной зад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а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чей; рационально строить самосто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я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 xml:space="preserve">тельную деятельность, </w:t>
            </w:r>
          </w:p>
          <w:p w:rsidR="00D20842" w:rsidRPr="00767F3D" w:rsidRDefault="00D20842" w:rsidP="00767F3D">
            <w:pPr>
              <w:autoSpaceDE w:val="0"/>
              <w:autoSpaceDN w:val="0"/>
              <w:adjustRightInd w:val="0"/>
              <w:spacing w:after="0"/>
              <w:ind w:left="-57" w:right="-57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</w:rPr>
            </w:pPr>
            <w:proofErr w:type="gramStart"/>
            <w:r w:rsidRPr="00767F3D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</w:rPr>
              <w:t>Коммуникативные: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</w:rPr>
              <w:t xml:space="preserve"> 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уметь сотрудн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и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чать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</w:rPr>
              <w:t xml:space="preserve"> 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с товарищами в процессе совм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е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стной творческой работы, договар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и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ваться</w:t>
            </w:r>
            <w:proofErr w:type="gramEnd"/>
          </w:p>
        </w:tc>
        <w:tc>
          <w:tcPr>
            <w:tcW w:w="1275" w:type="dxa"/>
          </w:tcPr>
          <w:p w:rsidR="00D20842" w:rsidRPr="00325A09" w:rsidRDefault="00D20842" w:rsidP="00767F3D">
            <w:pPr>
              <w:spacing w:after="0"/>
              <w:ind w:left="-57" w:right="-57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владеть навыками коллекти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в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ной де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я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тельности, сотрудн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и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чать с тов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а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рищами в процессе совместной деятельн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 xml:space="preserve">сти; </w:t>
            </w:r>
          </w:p>
        </w:tc>
        <w:tc>
          <w:tcPr>
            <w:tcW w:w="2119" w:type="dxa"/>
          </w:tcPr>
          <w:p w:rsidR="00D20842" w:rsidRPr="00325A09" w:rsidRDefault="00D20842" w:rsidP="00767F3D">
            <w:pPr>
              <w:autoSpaceDE w:val="0"/>
              <w:autoSpaceDN w:val="0"/>
              <w:adjustRightInd w:val="0"/>
              <w:spacing w:after="0"/>
              <w:ind w:left="-57" w:right="-57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беседа, обсуждение работ.</w:t>
            </w:r>
          </w:p>
          <w:p w:rsidR="00D20842" w:rsidRPr="00325A09" w:rsidRDefault="00D20842" w:rsidP="00767F3D">
            <w:pPr>
              <w:autoSpaceDE w:val="0"/>
              <w:autoSpaceDN w:val="0"/>
              <w:adjustRightInd w:val="0"/>
              <w:spacing w:after="0"/>
              <w:ind w:left="-57" w:right="-57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</w:pPr>
          </w:p>
          <w:p w:rsidR="00D20842" w:rsidRPr="00325A09" w:rsidRDefault="00D20842" w:rsidP="00767F3D">
            <w:pPr>
              <w:autoSpaceDE w:val="0"/>
              <w:autoSpaceDN w:val="0"/>
              <w:adjustRightInd w:val="0"/>
              <w:spacing w:after="0"/>
              <w:ind w:left="-57" w:right="-57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</w:pPr>
          </w:p>
          <w:p w:rsidR="00D20842" w:rsidRPr="00325A09" w:rsidRDefault="00D20842" w:rsidP="00767F3D">
            <w:pPr>
              <w:spacing w:after="0"/>
              <w:ind w:left="-57" w:right="-57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(гуашь, пастель, б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у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 xml:space="preserve">мага). Изображение весеннего леса 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br/>
              <w:t>и птиц</w:t>
            </w:r>
          </w:p>
        </w:tc>
        <w:tc>
          <w:tcPr>
            <w:tcW w:w="855" w:type="dxa"/>
            <w:gridSpan w:val="2"/>
          </w:tcPr>
          <w:p w:rsidR="00D20842" w:rsidRPr="00325A09" w:rsidRDefault="00D20842" w:rsidP="0036049A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</w:pP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Фро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н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 xml:space="preserve">тальная 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br/>
              <w:t>работа</w:t>
            </w:r>
          </w:p>
          <w:p w:rsidR="00D20842" w:rsidRPr="00325A09" w:rsidRDefault="00D20842" w:rsidP="0036049A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</w:pPr>
          </w:p>
          <w:p w:rsidR="00D20842" w:rsidRPr="00325A09" w:rsidRDefault="00D20842" w:rsidP="0036049A">
            <w:pPr>
              <w:spacing w:after="0"/>
              <w:ind w:left="-57" w:right="-57"/>
              <w:jc w:val="both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Ко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л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лекти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в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ная работа с ра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з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ными мат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е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риал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а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ми</w:t>
            </w:r>
          </w:p>
        </w:tc>
        <w:tc>
          <w:tcPr>
            <w:tcW w:w="850" w:type="dxa"/>
          </w:tcPr>
          <w:p w:rsidR="00D20842" w:rsidRPr="00325A09" w:rsidRDefault="00D20842" w:rsidP="0036049A">
            <w:pPr>
              <w:spacing w:after="0"/>
              <w:ind w:left="-57" w:right="-57"/>
              <w:jc w:val="both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Подг</w:t>
            </w:r>
            <w:r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</w:t>
            </w:r>
            <w:r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товит</w:t>
            </w:r>
            <w:r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ь</w:t>
            </w:r>
            <w:r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ся к презе</w:t>
            </w:r>
            <w:r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</w:t>
            </w:r>
            <w:r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тации своей работы</w:t>
            </w:r>
          </w:p>
        </w:tc>
      </w:tr>
      <w:tr w:rsidR="00D20842" w:rsidRPr="00325A09" w:rsidTr="0036049A">
        <w:trPr>
          <w:jc w:val="center"/>
        </w:trPr>
        <w:tc>
          <w:tcPr>
            <w:tcW w:w="453" w:type="dxa"/>
          </w:tcPr>
          <w:p w:rsidR="00D20842" w:rsidRPr="00325A09" w:rsidRDefault="00D20842" w:rsidP="00767F3D">
            <w:pPr>
              <w:spacing w:after="0"/>
              <w:ind w:left="-57" w:right="-57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 xml:space="preserve">8/ </w:t>
            </w:r>
            <w:r w:rsidRPr="00325A09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34</w:t>
            </w:r>
          </w:p>
        </w:tc>
        <w:tc>
          <w:tcPr>
            <w:tcW w:w="852" w:type="dxa"/>
          </w:tcPr>
          <w:p w:rsidR="00D20842" w:rsidRPr="00325A09" w:rsidRDefault="00D20842" w:rsidP="0036049A">
            <w:pPr>
              <w:spacing w:after="0"/>
              <w:ind w:left="-107" w:right="-108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21.05.18</w:t>
            </w:r>
          </w:p>
        </w:tc>
        <w:tc>
          <w:tcPr>
            <w:tcW w:w="850" w:type="dxa"/>
          </w:tcPr>
          <w:p w:rsidR="00D20842" w:rsidRPr="00325A09" w:rsidRDefault="00D20842" w:rsidP="0036049A">
            <w:pPr>
              <w:spacing w:after="0"/>
              <w:ind w:left="-57" w:right="-57"/>
              <w:jc w:val="both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</w:p>
        </w:tc>
        <w:tc>
          <w:tcPr>
            <w:tcW w:w="1276" w:type="dxa"/>
          </w:tcPr>
          <w:p w:rsidR="00D20842" w:rsidRPr="00325A09" w:rsidRDefault="00D20842" w:rsidP="0036049A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В музее у веселого художника.</w:t>
            </w:r>
          </w:p>
        </w:tc>
        <w:tc>
          <w:tcPr>
            <w:tcW w:w="992" w:type="dxa"/>
          </w:tcPr>
          <w:p w:rsidR="00D20842" w:rsidRPr="00325A09" w:rsidRDefault="00D20842" w:rsidP="0036049A">
            <w:pPr>
              <w:spacing w:after="0"/>
              <w:ind w:left="-57" w:right="-57"/>
              <w:jc w:val="both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обо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б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щающий урок</w:t>
            </w:r>
          </w:p>
        </w:tc>
        <w:tc>
          <w:tcPr>
            <w:tcW w:w="2126" w:type="dxa"/>
          </w:tcPr>
          <w:p w:rsidR="00D20842" w:rsidRPr="00325A09" w:rsidRDefault="00D20842" w:rsidP="00767F3D">
            <w:pPr>
              <w:spacing w:after="0"/>
              <w:ind w:left="-57" w:right="-57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Роль различных средств художес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т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венной выразител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ь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ности для создания того или иного о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б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раза</w:t>
            </w:r>
          </w:p>
        </w:tc>
        <w:tc>
          <w:tcPr>
            <w:tcW w:w="3828" w:type="dxa"/>
          </w:tcPr>
          <w:p w:rsidR="00D20842" w:rsidRPr="00325A09" w:rsidRDefault="00D20842" w:rsidP="00767F3D">
            <w:pPr>
              <w:autoSpaceDE w:val="0"/>
              <w:autoSpaceDN w:val="0"/>
              <w:adjustRightInd w:val="0"/>
              <w:spacing w:after="0"/>
              <w:ind w:left="-57" w:right="-57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767F3D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</w:rPr>
              <w:t>Познавательные:</w:t>
            </w:r>
            <w:r w:rsidRPr="00325A09">
              <w:rPr>
                <w:rFonts w:ascii="Times New Roman" w:hAnsi="Times New Roman" w:cs="Times New Roman"/>
                <w:bCs/>
                <w:iCs/>
                <w:color w:val="auto"/>
                <w:kern w:val="0"/>
                <w:sz w:val="22"/>
                <w:szCs w:val="22"/>
              </w:rPr>
              <w:t xml:space="preserve"> 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выбирать и обосн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вывать средства художественной выр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а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зительности для решения поставле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ной учебной задачи</w:t>
            </w:r>
          </w:p>
          <w:p w:rsidR="00D20842" w:rsidRPr="00325A09" w:rsidRDefault="00D20842" w:rsidP="00767F3D">
            <w:pPr>
              <w:autoSpaceDE w:val="0"/>
              <w:autoSpaceDN w:val="0"/>
              <w:adjustRightInd w:val="0"/>
              <w:spacing w:after="0"/>
              <w:ind w:left="-57" w:right="-57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767F3D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</w:rPr>
              <w:t>Регулятивные: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 xml:space="preserve"> находить варианты решения различных художественно-творческих задач.</w:t>
            </w:r>
          </w:p>
          <w:p w:rsidR="00D20842" w:rsidRPr="00325A09" w:rsidRDefault="00D20842" w:rsidP="00767F3D">
            <w:pPr>
              <w:spacing w:after="0"/>
              <w:ind w:left="-57" w:right="-57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767F3D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</w:rPr>
              <w:t>Коммуникативные: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 xml:space="preserve"> обсуждать и ан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а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лизировать собственную художестве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ную деятельность и работу одноклас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с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ников с позиции творческих задач да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ной темы, с точки зрения содержания и средств его выражения</w:t>
            </w:r>
          </w:p>
        </w:tc>
        <w:tc>
          <w:tcPr>
            <w:tcW w:w="1275" w:type="dxa"/>
          </w:tcPr>
          <w:p w:rsidR="00D20842" w:rsidRPr="00325A09" w:rsidRDefault="00D20842" w:rsidP="00767F3D">
            <w:pPr>
              <w:spacing w:after="0"/>
              <w:ind w:left="-57" w:right="-57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обсуждать и анализир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вать выпо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л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ненные творческие работы.</w:t>
            </w:r>
          </w:p>
        </w:tc>
        <w:tc>
          <w:tcPr>
            <w:tcW w:w="2119" w:type="dxa"/>
          </w:tcPr>
          <w:p w:rsidR="00D20842" w:rsidRPr="00325A09" w:rsidRDefault="00D20842" w:rsidP="00767F3D">
            <w:pPr>
              <w:autoSpaceDE w:val="0"/>
              <w:autoSpaceDN w:val="0"/>
              <w:adjustRightInd w:val="0"/>
              <w:spacing w:after="0"/>
              <w:ind w:left="-57" w:right="-57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беседа, обсуждение работ.</w:t>
            </w:r>
          </w:p>
          <w:p w:rsidR="00D20842" w:rsidRPr="00325A09" w:rsidRDefault="00D20842" w:rsidP="00767F3D">
            <w:pPr>
              <w:autoSpaceDE w:val="0"/>
              <w:autoSpaceDN w:val="0"/>
              <w:adjustRightInd w:val="0"/>
              <w:spacing w:after="0"/>
              <w:ind w:right="-57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</w:pPr>
          </w:p>
          <w:p w:rsidR="00D20842" w:rsidRPr="00325A09" w:rsidRDefault="00D20842" w:rsidP="00767F3D">
            <w:pPr>
              <w:autoSpaceDE w:val="0"/>
              <w:autoSpaceDN w:val="0"/>
              <w:adjustRightInd w:val="0"/>
              <w:spacing w:after="0"/>
              <w:ind w:left="-57" w:right="-57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(материалы по выб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ру учащихся): 1-й вариант. Принести самую хорошую работу и уметь ее представить.</w:t>
            </w:r>
          </w:p>
          <w:p w:rsidR="00D20842" w:rsidRPr="00325A09" w:rsidRDefault="00D20842" w:rsidP="00767F3D">
            <w:pPr>
              <w:spacing w:after="0"/>
              <w:ind w:left="-57" w:right="-57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2-й вариант. Укр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а</w:t>
            </w:r>
            <w:r w:rsidRPr="00325A0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 xml:space="preserve">шение заготовки закладки. </w:t>
            </w:r>
          </w:p>
        </w:tc>
        <w:tc>
          <w:tcPr>
            <w:tcW w:w="855" w:type="dxa"/>
            <w:gridSpan w:val="2"/>
          </w:tcPr>
          <w:p w:rsidR="00D20842" w:rsidRPr="00325A09" w:rsidRDefault="00D20842" w:rsidP="0036049A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</w:pP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Фро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н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тальная работа</w:t>
            </w:r>
          </w:p>
          <w:p w:rsidR="00D20842" w:rsidRPr="00325A09" w:rsidRDefault="00D20842" w:rsidP="0036049A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</w:pPr>
          </w:p>
          <w:p w:rsidR="00D20842" w:rsidRPr="00325A09" w:rsidRDefault="00D20842" w:rsidP="0036049A">
            <w:pPr>
              <w:spacing w:after="0"/>
              <w:ind w:left="-57" w:right="-57"/>
              <w:jc w:val="both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Инд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и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вид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у</w:t>
            </w:r>
            <w:r w:rsidRPr="00325A09">
              <w:rPr>
                <w:rFonts w:ascii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альная работа</w:t>
            </w:r>
          </w:p>
        </w:tc>
        <w:tc>
          <w:tcPr>
            <w:tcW w:w="850" w:type="dxa"/>
          </w:tcPr>
          <w:p w:rsidR="00D20842" w:rsidRPr="00325A09" w:rsidRDefault="00D20842" w:rsidP="0036049A">
            <w:pPr>
              <w:spacing w:after="0"/>
              <w:ind w:left="-57" w:right="-57"/>
              <w:jc w:val="both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</w:p>
        </w:tc>
      </w:tr>
      <w:tr w:rsidR="00D20842" w:rsidRPr="00325A09" w:rsidTr="003849B1">
        <w:trPr>
          <w:jc w:val="center"/>
        </w:trPr>
        <w:tc>
          <w:tcPr>
            <w:tcW w:w="15476" w:type="dxa"/>
            <w:gridSpan w:val="12"/>
          </w:tcPr>
          <w:p w:rsidR="00D20842" w:rsidRPr="00325A09" w:rsidRDefault="00D20842" w:rsidP="0036049A">
            <w:pPr>
              <w:spacing w:after="0"/>
              <w:ind w:left="-57" w:right="-57"/>
              <w:jc w:val="both"/>
              <w:rPr>
                <w:rFonts w:ascii="Times New Roman" w:eastAsiaTheme="minorEastAsia" w:hAnsi="Times New Roman" w:cs="Times New Roman"/>
                <w:b/>
                <w:color w:val="auto"/>
                <w:kern w:val="0"/>
                <w:sz w:val="22"/>
                <w:szCs w:val="22"/>
                <w:lang w:bidi="he-IL"/>
              </w:rPr>
            </w:pPr>
            <w:r>
              <w:rPr>
                <w:rFonts w:ascii="Times New Roman" w:eastAsiaTheme="minorEastAsia" w:hAnsi="Times New Roman" w:cs="Times New Roman"/>
                <w:b/>
                <w:color w:val="auto"/>
                <w:kern w:val="0"/>
                <w:sz w:val="22"/>
                <w:szCs w:val="22"/>
                <w:lang w:bidi="he-IL"/>
              </w:rPr>
              <w:t>Итого за 4 четверть – 7</w:t>
            </w:r>
            <w:r w:rsidRPr="00325A09">
              <w:rPr>
                <w:rFonts w:ascii="Times New Roman" w:eastAsiaTheme="minorEastAsia" w:hAnsi="Times New Roman" w:cs="Times New Roman"/>
                <w:b/>
                <w:color w:val="auto"/>
                <w:kern w:val="0"/>
                <w:sz w:val="22"/>
                <w:szCs w:val="22"/>
                <w:lang w:bidi="he-IL"/>
              </w:rPr>
              <w:t xml:space="preserve"> часов</w:t>
            </w:r>
          </w:p>
        </w:tc>
      </w:tr>
      <w:tr w:rsidR="00D20842" w:rsidRPr="00325A09" w:rsidTr="003849B1">
        <w:trPr>
          <w:jc w:val="center"/>
        </w:trPr>
        <w:tc>
          <w:tcPr>
            <w:tcW w:w="15476" w:type="dxa"/>
            <w:gridSpan w:val="12"/>
          </w:tcPr>
          <w:p w:rsidR="00D20842" w:rsidRPr="00325A09" w:rsidRDefault="00D20842" w:rsidP="0036049A">
            <w:pPr>
              <w:spacing w:after="0"/>
              <w:ind w:left="-57" w:right="-57"/>
              <w:jc w:val="both"/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</w:pPr>
            <w:r w:rsidRPr="00325A09">
              <w:rPr>
                <w:rFonts w:ascii="Times New Roman" w:eastAsiaTheme="minorEastAsia" w:hAnsi="Times New Roman" w:cs="Times New Roman"/>
                <w:color w:val="auto"/>
                <w:kern w:val="0"/>
                <w:sz w:val="22"/>
                <w:szCs w:val="22"/>
                <w:lang w:bidi="he-IL"/>
              </w:rPr>
              <w:t>Итого за год  – 34 часа</w:t>
            </w:r>
          </w:p>
        </w:tc>
      </w:tr>
    </w:tbl>
    <w:p w:rsidR="00851EDC" w:rsidRPr="00DA78FA" w:rsidRDefault="00851EDC" w:rsidP="00AB5A32">
      <w:pPr>
        <w:spacing w:after="0"/>
        <w:jc w:val="both"/>
        <w:rPr>
          <w:rFonts w:eastAsiaTheme="minorEastAsia"/>
          <w:color w:val="auto"/>
          <w:kern w:val="0"/>
          <w:sz w:val="24"/>
          <w:szCs w:val="24"/>
          <w:lang w:bidi="he-IL"/>
        </w:rPr>
      </w:pPr>
    </w:p>
    <w:sectPr w:rsidR="00851EDC" w:rsidRPr="00DA78FA" w:rsidSect="00D12227">
      <w:pgSz w:w="16838" w:h="11906" w:orient="landscape"/>
      <w:pgMar w:top="737" w:right="851" w:bottom="1418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637A5" w:rsidRDefault="007637A5">
      <w:pPr>
        <w:spacing w:after="0"/>
      </w:pPr>
      <w:r>
        <w:separator/>
      </w:r>
    </w:p>
  </w:endnote>
  <w:endnote w:type="continuationSeparator" w:id="0">
    <w:p w:rsidR="007637A5" w:rsidRDefault="007637A5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8385763"/>
      <w:docPartObj>
        <w:docPartGallery w:val="Page Numbers (Bottom of Page)"/>
        <w:docPartUnique/>
      </w:docPartObj>
    </w:sdtPr>
    <w:sdtContent>
      <w:p w:rsidR="007637A5" w:rsidRDefault="007637A5">
        <w:pPr>
          <w:pStyle w:val="a7"/>
          <w:jc w:val="right"/>
        </w:pPr>
        <w:fldSimple w:instr=" PAGE   \* MERGEFORMAT ">
          <w:r w:rsidR="0065227D">
            <w:rPr>
              <w:noProof/>
            </w:rPr>
            <w:t>6</w:t>
          </w:r>
        </w:fldSimple>
      </w:p>
    </w:sdtContent>
  </w:sdt>
  <w:p w:rsidR="007637A5" w:rsidRDefault="007637A5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637A5" w:rsidRDefault="007637A5">
      <w:pPr>
        <w:spacing w:after="0"/>
      </w:pPr>
      <w:r>
        <w:separator/>
      </w:r>
    </w:p>
  </w:footnote>
  <w:footnote w:type="continuationSeparator" w:id="0">
    <w:p w:rsidR="007637A5" w:rsidRDefault="007637A5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E8BE4A1A"/>
    <w:lvl w:ilvl="0">
      <w:numFmt w:val="bullet"/>
      <w:lvlText w:val="*"/>
      <w:lvlJc w:val="left"/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>
    <w:nsid w:val="00000002"/>
    <w:multiLevelType w:val="multilevel"/>
    <w:tmpl w:val="71380D10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ind w:left="1789" w:hanging="360"/>
      </w:pPr>
    </w:lvl>
    <w:lvl w:ilvl="2" w:tentative="1">
      <w:start w:val="1"/>
      <w:numFmt w:val="lowerRoman"/>
      <w:lvlText w:val="%3."/>
      <w:lvlJc w:val="right"/>
      <w:pPr>
        <w:ind w:left="2509" w:hanging="180"/>
      </w:pPr>
    </w:lvl>
    <w:lvl w:ilvl="3" w:tentative="1">
      <w:start w:val="1"/>
      <w:numFmt w:val="decimal"/>
      <w:lvlText w:val="%4."/>
      <w:lvlJc w:val="left"/>
      <w:pPr>
        <w:ind w:left="3229" w:hanging="360"/>
      </w:pPr>
    </w:lvl>
    <w:lvl w:ilvl="4" w:tentative="1">
      <w:start w:val="1"/>
      <w:numFmt w:val="lowerLetter"/>
      <w:lvlText w:val="%5."/>
      <w:lvlJc w:val="left"/>
      <w:pPr>
        <w:ind w:left="3949" w:hanging="360"/>
      </w:pPr>
    </w:lvl>
    <w:lvl w:ilvl="5" w:tentative="1">
      <w:start w:val="1"/>
      <w:numFmt w:val="lowerRoman"/>
      <w:lvlText w:val="%6."/>
      <w:lvlJc w:val="right"/>
      <w:pPr>
        <w:ind w:left="4669" w:hanging="180"/>
      </w:pPr>
    </w:lvl>
    <w:lvl w:ilvl="6" w:tentative="1">
      <w:start w:val="1"/>
      <w:numFmt w:val="decimal"/>
      <w:lvlText w:val="%7."/>
      <w:lvlJc w:val="left"/>
      <w:pPr>
        <w:ind w:left="5389" w:hanging="360"/>
      </w:pPr>
    </w:lvl>
    <w:lvl w:ilvl="7" w:tentative="1">
      <w:start w:val="1"/>
      <w:numFmt w:val="lowerLetter"/>
      <w:lvlText w:val="%8."/>
      <w:lvlJc w:val="left"/>
      <w:pPr>
        <w:ind w:left="6109" w:hanging="360"/>
      </w:pPr>
    </w:lvl>
    <w:lvl w:ilvl="8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</w:lvl>
  </w:abstractNum>
  <w:abstractNum w:abstractNumId="4">
    <w:nsid w:val="00000014"/>
    <w:multiLevelType w:val="multilevel"/>
    <w:tmpl w:val="00000014"/>
    <w:name w:val="WW8Num20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>
    <w:nsid w:val="07673597"/>
    <w:multiLevelType w:val="hybridMultilevel"/>
    <w:tmpl w:val="32A08594"/>
    <w:lvl w:ilvl="0" w:tplc="AA38BE2C">
      <w:start w:val="1"/>
      <w:numFmt w:val="bullet"/>
      <w:lvlText w:val=""/>
      <w:lvlJc w:val="left"/>
      <w:pPr>
        <w:ind w:left="7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6">
    <w:nsid w:val="07963F09"/>
    <w:multiLevelType w:val="singleLevel"/>
    <w:tmpl w:val="77FA3454"/>
    <w:lvl w:ilvl="0">
      <w:start w:val="1"/>
      <w:numFmt w:val="decimal"/>
      <w:lvlText w:val="%1)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7">
    <w:nsid w:val="0D8435E8"/>
    <w:multiLevelType w:val="multilevel"/>
    <w:tmpl w:val="A434DBDA"/>
    <w:lvl w:ilvl="0">
      <w:start w:val="1"/>
      <w:numFmt w:val="bullet"/>
      <w:lvlText w:val="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34E5A0A"/>
    <w:multiLevelType w:val="hybridMultilevel"/>
    <w:tmpl w:val="E94E099C"/>
    <w:lvl w:ilvl="0" w:tplc="E5C42232">
      <w:start w:val="1"/>
      <w:numFmt w:val="bullet"/>
      <w:lvlText w:val=""/>
      <w:lvlJc w:val="left"/>
      <w:pPr>
        <w:tabs>
          <w:tab w:val="num" w:pos="1140"/>
        </w:tabs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ECCA8A58">
      <w:start w:val="1"/>
      <w:numFmt w:val="bullet"/>
      <w:lvlText w:val=""/>
      <w:lvlJc w:val="left"/>
      <w:pPr>
        <w:tabs>
          <w:tab w:val="num" w:pos="1077"/>
        </w:tabs>
        <w:ind w:left="1021" w:hanging="239"/>
      </w:pPr>
      <w:rPr>
        <w:rFonts w:ascii="Symbol" w:hAnsi="Symbol" w:hint="default"/>
        <w:color w:val="auto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7CC1485"/>
    <w:multiLevelType w:val="hybridMultilevel"/>
    <w:tmpl w:val="A846F5C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82B7123"/>
    <w:multiLevelType w:val="hybridMultilevel"/>
    <w:tmpl w:val="336E94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A8479E4"/>
    <w:multiLevelType w:val="hybridMultilevel"/>
    <w:tmpl w:val="9524314E"/>
    <w:lvl w:ilvl="0" w:tplc="D1CC0662">
      <w:start w:val="1"/>
      <w:numFmt w:val="decimal"/>
      <w:lvlText w:val="%1."/>
      <w:lvlJc w:val="left"/>
      <w:pPr>
        <w:ind w:left="644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245D40F6"/>
    <w:multiLevelType w:val="hybridMultilevel"/>
    <w:tmpl w:val="BF40AA74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FD830A2"/>
    <w:multiLevelType w:val="hybridMultilevel"/>
    <w:tmpl w:val="EEE69E28"/>
    <w:lvl w:ilvl="0" w:tplc="AA38BE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0155C03"/>
    <w:multiLevelType w:val="multilevel"/>
    <w:tmpl w:val="56D6E058"/>
    <w:lvl w:ilvl="0">
      <w:start w:val="1"/>
      <w:numFmt w:val="bullet"/>
      <w:lvlText w:val="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320A69E6"/>
    <w:multiLevelType w:val="hybridMultilevel"/>
    <w:tmpl w:val="E6A25E1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333A64CB"/>
    <w:multiLevelType w:val="hybridMultilevel"/>
    <w:tmpl w:val="5CDCB8CA"/>
    <w:lvl w:ilvl="0" w:tplc="344470F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8" w:hanging="360"/>
      </w:pPr>
    </w:lvl>
    <w:lvl w:ilvl="2" w:tplc="0419001B" w:tentative="1">
      <w:start w:val="1"/>
      <w:numFmt w:val="lowerRoman"/>
      <w:lvlText w:val="%3."/>
      <w:lvlJc w:val="right"/>
      <w:pPr>
        <w:ind w:left="2198" w:hanging="180"/>
      </w:pPr>
    </w:lvl>
    <w:lvl w:ilvl="3" w:tplc="0419000F" w:tentative="1">
      <w:start w:val="1"/>
      <w:numFmt w:val="decimal"/>
      <w:lvlText w:val="%4."/>
      <w:lvlJc w:val="left"/>
      <w:pPr>
        <w:ind w:left="2918" w:hanging="360"/>
      </w:pPr>
    </w:lvl>
    <w:lvl w:ilvl="4" w:tplc="04190019" w:tentative="1">
      <w:start w:val="1"/>
      <w:numFmt w:val="lowerLetter"/>
      <w:lvlText w:val="%5."/>
      <w:lvlJc w:val="left"/>
      <w:pPr>
        <w:ind w:left="3638" w:hanging="360"/>
      </w:pPr>
    </w:lvl>
    <w:lvl w:ilvl="5" w:tplc="0419001B" w:tentative="1">
      <w:start w:val="1"/>
      <w:numFmt w:val="lowerRoman"/>
      <w:lvlText w:val="%6."/>
      <w:lvlJc w:val="right"/>
      <w:pPr>
        <w:ind w:left="4358" w:hanging="180"/>
      </w:pPr>
    </w:lvl>
    <w:lvl w:ilvl="6" w:tplc="0419000F" w:tentative="1">
      <w:start w:val="1"/>
      <w:numFmt w:val="decimal"/>
      <w:lvlText w:val="%7."/>
      <w:lvlJc w:val="left"/>
      <w:pPr>
        <w:ind w:left="5078" w:hanging="360"/>
      </w:pPr>
    </w:lvl>
    <w:lvl w:ilvl="7" w:tplc="04190019" w:tentative="1">
      <w:start w:val="1"/>
      <w:numFmt w:val="lowerLetter"/>
      <w:lvlText w:val="%8."/>
      <w:lvlJc w:val="left"/>
      <w:pPr>
        <w:ind w:left="5798" w:hanging="360"/>
      </w:pPr>
    </w:lvl>
    <w:lvl w:ilvl="8" w:tplc="0419001B" w:tentative="1">
      <w:start w:val="1"/>
      <w:numFmt w:val="lowerRoman"/>
      <w:lvlText w:val="%9."/>
      <w:lvlJc w:val="right"/>
      <w:pPr>
        <w:ind w:left="6518" w:hanging="180"/>
      </w:pPr>
    </w:lvl>
  </w:abstractNum>
  <w:abstractNum w:abstractNumId="17">
    <w:nsid w:val="3CD7545D"/>
    <w:multiLevelType w:val="hybridMultilevel"/>
    <w:tmpl w:val="66BC91A6"/>
    <w:lvl w:ilvl="0" w:tplc="9BBCEE8E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3F6E21CE"/>
    <w:multiLevelType w:val="hybridMultilevel"/>
    <w:tmpl w:val="A83480F4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FC22F7F"/>
    <w:multiLevelType w:val="hybridMultilevel"/>
    <w:tmpl w:val="9A121F3A"/>
    <w:lvl w:ilvl="0" w:tplc="E5C42232">
      <w:start w:val="1"/>
      <w:numFmt w:val="bullet"/>
      <w:lvlText w:val=""/>
      <w:lvlJc w:val="left"/>
      <w:pPr>
        <w:tabs>
          <w:tab w:val="num" w:pos="1140"/>
        </w:tabs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2B0CFA08">
      <w:start w:val="1"/>
      <w:numFmt w:val="bullet"/>
      <w:lvlText w:val=""/>
      <w:lvlJc w:val="left"/>
      <w:pPr>
        <w:tabs>
          <w:tab w:val="num" w:pos="1077"/>
        </w:tabs>
        <w:ind w:left="1021" w:hanging="239"/>
      </w:pPr>
      <w:rPr>
        <w:rFonts w:ascii="Symbol" w:hAnsi="Symbol" w:hint="default"/>
        <w:color w:val="auto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2CA7663"/>
    <w:multiLevelType w:val="hybridMultilevel"/>
    <w:tmpl w:val="138EA78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47AB3BB6"/>
    <w:multiLevelType w:val="hybridMultilevel"/>
    <w:tmpl w:val="9E747344"/>
    <w:lvl w:ilvl="0" w:tplc="04190001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22">
    <w:nsid w:val="538C7833"/>
    <w:multiLevelType w:val="hybridMultilevel"/>
    <w:tmpl w:val="91E470F0"/>
    <w:lvl w:ilvl="0" w:tplc="92FA01A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57F46286"/>
    <w:multiLevelType w:val="hybridMultilevel"/>
    <w:tmpl w:val="16622312"/>
    <w:lvl w:ilvl="0" w:tplc="04190001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24">
    <w:nsid w:val="5BBC14D1"/>
    <w:multiLevelType w:val="hybridMultilevel"/>
    <w:tmpl w:val="14E04AF6"/>
    <w:lvl w:ilvl="0" w:tplc="1C30AADA">
      <w:start w:val="1"/>
      <w:numFmt w:val="decimal"/>
      <w:lvlText w:val="%1."/>
      <w:lvlJc w:val="left"/>
      <w:pPr>
        <w:ind w:left="78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63A15EB3"/>
    <w:multiLevelType w:val="hybridMultilevel"/>
    <w:tmpl w:val="811800FA"/>
    <w:lvl w:ilvl="0" w:tplc="F5C40D8C">
      <w:start w:val="1"/>
      <w:numFmt w:val="bullet"/>
      <w:lvlText w:val="٧"/>
      <w:lvlJc w:val="left"/>
      <w:pPr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93B5CF8"/>
    <w:multiLevelType w:val="hybridMultilevel"/>
    <w:tmpl w:val="DAA46722"/>
    <w:lvl w:ilvl="0" w:tplc="49442556">
      <w:start w:val="1"/>
      <w:numFmt w:val="bullet"/>
      <w:lvlText w:val="•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9715FC0"/>
    <w:multiLevelType w:val="hybridMultilevel"/>
    <w:tmpl w:val="1EE245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3926867"/>
    <w:multiLevelType w:val="hybridMultilevel"/>
    <w:tmpl w:val="F30E1E44"/>
    <w:lvl w:ilvl="0" w:tplc="39B40CC2">
      <w:start w:val="1"/>
      <w:numFmt w:val="bullet"/>
      <w:lvlText w:val=""/>
      <w:lvlJc w:val="left"/>
      <w:pPr>
        <w:ind w:left="7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29">
    <w:nsid w:val="789E07A3"/>
    <w:multiLevelType w:val="hybridMultilevel"/>
    <w:tmpl w:val="5752775A"/>
    <w:lvl w:ilvl="0" w:tplc="2B0CFA08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8"/>
  </w:num>
  <w:num w:numId="3">
    <w:abstractNumId w:val="0"/>
    <w:lvlOverride w:ilvl="0">
      <w:lvl w:ilvl="0">
        <w:numFmt w:val="bullet"/>
        <w:lvlText w:val="-"/>
        <w:legacy w:legacy="1" w:legacySpace="0" w:legacyIndent="194"/>
        <w:lvlJc w:val="left"/>
        <w:rPr>
          <w:rFonts w:ascii="Times New Roman" w:hAnsi="Times New Roman" w:hint="default"/>
        </w:rPr>
      </w:lvl>
    </w:lvlOverride>
  </w:num>
  <w:num w:numId="4">
    <w:abstractNumId w:val="0"/>
    <w:lvlOverride w:ilvl="0">
      <w:lvl w:ilvl="0">
        <w:numFmt w:val="bullet"/>
        <w:lvlText w:val="-"/>
        <w:legacy w:legacy="1" w:legacySpace="0" w:legacyIndent="237"/>
        <w:lvlJc w:val="left"/>
        <w:rPr>
          <w:rFonts w:ascii="Times New Roman" w:hAnsi="Times New Roman" w:hint="default"/>
        </w:rPr>
      </w:lvl>
    </w:lvlOverride>
  </w:num>
  <w:num w:numId="5">
    <w:abstractNumId w:val="0"/>
    <w:lvlOverride w:ilvl="0">
      <w:lvl w:ilvl="0">
        <w:numFmt w:val="bullet"/>
        <w:lvlText w:val="-"/>
        <w:legacy w:legacy="1" w:legacySpace="0" w:legacyIndent="187"/>
        <w:lvlJc w:val="left"/>
        <w:rPr>
          <w:rFonts w:ascii="Times New Roman" w:hAnsi="Times New Roman" w:hint="default"/>
        </w:rPr>
      </w:lvl>
    </w:lvlOverride>
  </w:num>
  <w:num w:numId="6">
    <w:abstractNumId w:val="0"/>
    <w:lvlOverride w:ilvl="0">
      <w:lvl w:ilvl="0">
        <w:numFmt w:val="bullet"/>
        <w:lvlText w:val="-"/>
        <w:legacy w:legacy="1" w:legacySpace="0" w:legacyIndent="223"/>
        <w:lvlJc w:val="left"/>
        <w:rPr>
          <w:rFonts w:ascii="Times New Roman" w:hAnsi="Times New Roman" w:hint="default"/>
        </w:rPr>
      </w:lvl>
    </w:lvlOverride>
  </w:num>
  <w:num w:numId="7">
    <w:abstractNumId w:val="27"/>
  </w:num>
  <w:num w:numId="8">
    <w:abstractNumId w:val="15"/>
  </w:num>
  <w:num w:numId="9">
    <w:abstractNumId w:val="29"/>
  </w:num>
  <w:num w:numId="10">
    <w:abstractNumId w:val="12"/>
  </w:num>
  <w:num w:numId="11">
    <w:abstractNumId w:val="9"/>
  </w:num>
  <w:num w:numId="12">
    <w:abstractNumId w:val="8"/>
  </w:num>
  <w:num w:numId="13">
    <w:abstractNumId w:val="19"/>
  </w:num>
  <w:num w:numId="14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4"/>
  </w:num>
  <w:num w:numId="17">
    <w:abstractNumId w:val="1"/>
  </w:num>
  <w:num w:numId="18">
    <w:abstractNumId w:val="2"/>
  </w:num>
  <w:num w:numId="19">
    <w:abstractNumId w:val="3"/>
  </w:num>
  <w:num w:numId="20">
    <w:abstractNumId w:val="14"/>
  </w:num>
  <w:num w:numId="21">
    <w:abstractNumId w:val="7"/>
  </w:num>
  <w:num w:numId="22">
    <w:abstractNumId w:val="22"/>
  </w:num>
  <w:num w:numId="23">
    <w:abstractNumId w:val="25"/>
  </w:num>
  <w:num w:numId="24">
    <w:abstractNumId w:val="24"/>
  </w:num>
  <w:num w:numId="25">
    <w:abstractNumId w:val="13"/>
  </w:num>
  <w:num w:numId="26">
    <w:abstractNumId w:val="5"/>
  </w:num>
  <w:num w:numId="27">
    <w:abstractNumId w:val="11"/>
  </w:num>
  <w:num w:numId="28">
    <w:abstractNumId w:val="28"/>
  </w:num>
  <w:num w:numId="29">
    <w:abstractNumId w:val="10"/>
  </w:num>
  <w:num w:numId="30">
    <w:abstractNumId w:val="17"/>
  </w:num>
  <w:num w:numId="31">
    <w:abstractNumId w:val="20"/>
  </w:num>
  <w:num w:numId="32">
    <w:abstractNumId w:val="6"/>
  </w:num>
  <w:num w:numId="33">
    <w:abstractNumId w:val="2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autoHyphenation/>
  <w:drawingGridHorizontalSpacing w:val="90"/>
  <w:displayHorizontalDrawingGridEvery w:val="2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/>
  <w:rsids>
    <w:rsidRoot w:val="00610128"/>
    <w:rsid w:val="00002A65"/>
    <w:rsid w:val="00003B7D"/>
    <w:rsid w:val="00014E79"/>
    <w:rsid w:val="00046E4C"/>
    <w:rsid w:val="0007158A"/>
    <w:rsid w:val="00086CF4"/>
    <w:rsid w:val="00097758"/>
    <w:rsid w:val="000B4F86"/>
    <w:rsid w:val="000D5893"/>
    <w:rsid w:val="000E1623"/>
    <w:rsid w:val="000E79DA"/>
    <w:rsid w:val="000F7C19"/>
    <w:rsid w:val="001070D3"/>
    <w:rsid w:val="001153C9"/>
    <w:rsid w:val="00116C98"/>
    <w:rsid w:val="001308CA"/>
    <w:rsid w:val="001519CE"/>
    <w:rsid w:val="00154162"/>
    <w:rsid w:val="00161B36"/>
    <w:rsid w:val="00165745"/>
    <w:rsid w:val="00171656"/>
    <w:rsid w:val="00182056"/>
    <w:rsid w:val="001879CF"/>
    <w:rsid w:val="00193FCB"/>
    <w:rsid w:val="001A1D75"/>
    <w:rsid w:val="001B461C"/>
    <w:rsid w:val="001B54F0"/>
    <w:rsid w:val="001F31E7"/>
    <w:rsid w:val="00230578"/>
    <w:rsid w:val="00240931"/>
    <w:rsid w:val="00240F20"/>
    <w:rsid w:val="00245D8A"/>
    <w:rsid w:val="00250B95"/>
    <w:rsid w:val="0025156A"/>
    <w:rsid w:val="002742C0"/>
    <w:rsid w:val="00286893"/>
    <w:rsid w:val="002966FD"/>
    <w:rsid w:val="002A18D4"/>
    <w:rsid w:val="002C021B"/>
    <w:rsid w:val="002D551C"/>
    <w:rsid w:val="002D5AB4"/>
    <w:rsid w:val="002F7C88"/>
    <w:rsid w:val="00300AB9"/>
    <w:rsid w:val="003010F1"/>
    <w:rsid w:val="00317997"/>
    <w:rsid w:val="003218F3"/>
    <w:rsid w:val="00322482"/>
    <w:rsid w:val="00325A09"/>
    <w:rsid w:val="0032697F"/>
    <w:rsid w:val="0033021F"/>
    <w:rsid w:val="00337D78"/>
    <w:rsid w:val="00342712"/>
    <w:rsid w:val="0036049A"/>
    <w:rsid w:val="00365A12"/>
    <w:rsid w:val="00372028"/>
    <w:rsid w:val="003849B1"/>
    <w:rsid w:val="00391403"/>
    <w:rsid w:val="0039784E"/>
    <w:rsid w:val="00397C51"/>
    <w:rsid w:val="003A23C4"/>
    <w:rsid w:val="003C1D73"/>
    <w:rsid w:val="003C26BB"/>
    <w:rsid w:val="003C63F1"/>
    <w:rsid w:val="003E236A"/>
    <w:rsid w:val="003E4162"/>
    <w:rsid w:val="003E5C99"/>
    <w:rsid w:val="003F5AAF"/>
    <w:rsid w:val="00400836"/>
    <w:rsid w:val="00416AE0"/>
    <w:rsid w:val="0041705C"/>
    <w:rsid w:val="00417ED0"/>
    <w:rsid w:val="00450B9D"/>
    <w:rsid w:val="004553DE"/>
    <w:rsid w:val="00457E94"/>
    <w:rsid w:val="00466273"/>
    <w:rsid w:val="00467461"/>
    <w:rsid w:val="00471298"/>
    <w:rsid w:val="00473F7B"/>
    <w:rsid w:val="00495BBC"/>
    <w:rsid w:val="00496991"/>
    <w:rsid w:val="004C7D16"/>
    <w:rsid w:val="004E45D5"/>
    <w:rsid w:val="004F463E"/>
    <w:rsid w:val="005108A2"/>
    <w:rsid w:val="0052391C"/>
    <w:rsid w:val="00532398"/>
    <w:rsid w:val="0053337D"/>
    <w:rsid w:val="00547E84"/>
    <w:rsid w:val="00554442"/>
    <w:rsid w:val="0055638D"/>
    <w:rsid w:val="005567D7"/>
    <w:rsid w:val="0056108B"/>
    <w:rsid w:val="00565879"/>
    <w:rsid w:val="005706D9"/>
    <w:rsid w:val="00583489"/>
    <w:rsid w:val="00592FFE"/>
    <w:rsid w:val="00593214"/>
    <w:rsid w:val="00593DFD"/>
    <w:rsid w:val="00595679"/>
    <w:rsid w:val="005976C4"/>
    <w:rsid w:val="005A792E"/>
    <w:rsid w:val="005A7FD4"/>
    <w:rsid w:val="005C580F"/>
    <w:rsid w:val="005D750B"/>
    <w:rsid w:val="005E28D2"/>
    <w:rsid w:val="005E7FB9"/>
    <w:rsid w:val="00610128"/>
    <w:rsid w:val="00613521"/>
    <w:rsid w:val="00614D8E"/>
    <w:rsid w:val="00637807"/>
    <w:rsid w:val="00644305"/>
    <w:rsid w:val="0065227D"/>
    <w:rsid w:val="00653A1B"/>
    <w:rsid w:val="00655D19"/>
    <w:rsid w:val="006609E0"/>
    <w:rsid w:val="00667002"/>
    <w:rsid w:val="0067686B"/>
    <w:rsid w:val="006C0FF3"/>
    <w:rsid w:val="006C5C8B"/>
    <w:rsid w:val="006E546D"/>
    <w:rsid w:val="006F3AC9"/>
    <w:rsid w:val="007026CB"/>
    <w:rsid w:val="00705A4D"/>
    <w:rsid w:val="00705C57"/>
    <w:rsid w:val="00707594"/>
    <w:rsid w:val="00723A5E"/>
    <w:rsid w:val="0073201E"/>
    <w:rsid w:val="00745765"/>
    <w:rsid w:val="00747AFB"/>
    <w:rsid w:val="007637A5"/>
    <w:rsid w:val="007649A4"/>
    <w:rsid w:val="00767F3D"/>
    <w:rsid w:val="00780161"/>
    <w:rsid w:val="0078175D"/>
    <w:rsid w:val="00783DC0"/>
    <w:rsid w:val="00797BC5"/>
    <w:rsid w:val="007A02FF"/>
    <w:rsid w:val="007A6AF2"/>
    <w:rsid w:val="007D284D"/>
    <w:rsid w:val="007D7260"/>
    <w:rsid w:val="007E7B4D"/>
    <w:rsid w:val="007F06D5"/>
    <w:rsid w:val="00816E5E"/>
    <w:rsid w:val="00820438"/>
    <w:rsid w:val="00824574"/>
    <w:rsid w:val="0082653E"/>
    <w:rsid w:val="00833A4A"/>
    <w:rsid w:val="008406B0"/>
    <w:rsid w:val="00851EDC"/>
    <w:rsid w:val="00871125"/>
    <w:rsid w:val="00873719"/>
    <w:rsid w:val="008B307B"/>
    <w:rsid w:val="008C4CDA"/>
    <w:rsid w:val="008E3FE5"/>
    <w:rsid w:val="008F6D5B"/>
    <w:rsid w:val="00905029"/>
    <w:rsid w:val="00927646"/>
    <w:rsid w:val="00954F7F"/>
    <w:rsid w:val="00973653"/>
    <w:rsid w:val="0097409E"/>
    <w:rsid w:val="00975BE8"/>
    <w:rsid w:val="00984B0A"/>
    <w:rsid w:val="009C31FF"/>
    <w:rsid w:val="009D47BE"/>
    <w:rsid w:val="009E6DB2"/>
    <w:rsid w:val="009F4554"/>
    <w:rsid w:val="00A2507E"/>
    <w:rsid w:val="00A33928"/>
    <w:rsid w:val="00A408DE"/>
    <w:rsid w:val="00A46F1E"/>
    <w:rsid w:val="00A6667C"/>
    <w:rsid w:val="00A70FD9"/>
    <w:rsid w:val="00A800CD"/>
    <w:rsid w:val="00A93E1A"/>
    <w:rsid w:val="00AA2EB8"/>
    <w:rsid w:val="00AB5A32"/>
    <w:rsid w:val="00AD12C0"/>
    <w:rsid w:val="00AF0630"/>
    <w:rsid w:val="00AF1639"/>
    <w:rsid w:val="00AF4F2F"/>
    <w:rsid w:val="00B016FB"/>
    <w:rsid w:val="00B03D81"/>
    <w:rsid w:val="00B04C97"/>
    <w:rsid w:val="00B16131"/>
    <w:rsid w:val="00B26FFC"/>
    <w:rsid w:val="00B27A33"/>
    <w:rsid w:val="00B45F0B"/>
    <w:rsid w:val="00B5185E"/>
    <w:rsid w:val="00B57CC1"/>
    <w:rsid w:val="00B65436"/>
    <w:rsid w:val="00B6577A"/>
    <w:rsid w:val="00B739BC"/>
    <w:rsid w:val="00B741E2"/>
    <w:rsid w:val="00B87F8E"/>
    <w:rsid w:val="00B950B9"/>
    <w:rsid w:val="00B97613"/>
    <w:rsid w:val="00BB4CC7"/>
    <w:rsid w:val="00BE0D83"/>
    <w:rsid w:val="00C101A0"/>
    <w:rsid w:val="00C2420D"/>
    <w:rsid w:val="00C25693"/>
    <w:rsid w:val="00C3279C"/>
    <w:rsid w:val="00C36BD6"/>
    <w:rsid w:val="00C43694"/>
    <w:rsid w:val="00C45795"/>
    <w:rsid w:val="00C47A53"/>
    <w:rsid w:val="00C60E02"/>
    <w:rsid w:val="00C6614B"/>
    <w:rsid w:val="00C7023A"/>
    <w:rsid w:val="00C7066B"/>
    <w:rsid w:val="00C72779"/>
    <w:rsid w:val="00C735CD"/>
    <w:rsid w:val="00C744AE"/>
    <w:rsid w:val="00C87D9E"/>
    <w:rsid w:val="00C92818"/>
    <w:rsid w:val="00C94F90"/>
    <w:rsid w:val="00CB2B4E"/>
    <w:rsid w:val="00CB34A7"/>
    <w:rsid w:val="00CB52DA"/>
    <w:rsid w:val="00CB52F3"/>
    <w:rsid w:val="00CB7A54"/>
    <w:rsid w:val="00CC26B7"/>
    <w:rsid w:val="00CC637E"/>
    <w:rsid w:val="00CF5F6D"/>
    <w:rsid w:val="00CF65E5"/>
    <w:rsid w:val="00CF7D3F"/>
    <w:rsid w:val="00D064CA"/>
    <w:rsid w:val="00D12227"/>
    <w:rsid w:val="00D20842"/>
    <w:rsid w:val="00D21B9B"/>
    <w:rsid w:val="00D33CFB"/>
    <w:rsid w:val="00D4111F"/>
    <w:rsid w:val="00D73284"/>
    <w:rsid w:val="00D73704"/>
    <w:rsid w:val="00D833F9"/>
    <w:rsid w:val="00D85069"/>
    <w:rsid w:val="00D8572D"/>
    <w:rsid w:val="00D91A72"/>
    <w:rsid w:val="00DA61EA"/>
    <w:rsid w:val="00DA775E"/>
    <w:rsid w:val="00DA78FA"/>
    <w:rsid w:val="00DB2344"/>
    <w:rsid w:val="00DB7A99"/>
    <w:rsid w:val="00DC6D25"/>
    <w:rsid w:val="00E1402F"/>
    <w:rsid w:val="00E175D2"/>
    <w:rsid w:val="00E52259"/>
    <w:rsid w:val="00E57306"/>
    <w:rsid w:val="00E70FAE"/>
    <w:rsid w:val="00E74CED"/>
    <w:rsid w:val="00E87C93"/>
    <w:rsid w:val="00E924E6"/>
    <w:rsid w:val="00E9669A"/>
    <w:rsid w:val="00EA2EC1"/>
    <w:rsid w:val="00EA34E7"/>
    <w:rsid w:val="00EB01AA"/>
    <w:rsid w:val="00EB0324"/>
    <w:rsid w:val="00EC073B"/>
    <w:rsid w:val="00EC0BED"/>
    <w:rsid w:val="00EE21E8"/>
    <w:rsid w:val="00EE2F2E"/>
    <w:rsid w:val="00EE30FB"/>
    <w:rsid w:val="00EE4A36"/>
    <w:rsid w:val="00EE7F95"/>
    <w:rsid w:val="00F13EF9"/>
    <w:rsid w:val="00F227E3"/>
    <w:rsid w:val="00F26710"/>
    <w:rsid w:val="00F308CB"/>
    <w:rsid w:val="00F35106"/>
    <w:rsid w:val="00F47A3B"/>
    <w:rsid w:val="00F60940"/>
    <w:rsid w:val="00F748BD"/>
    <w:rsid w:val="00F750E2"/>
    <w:rsid w:val="00FA329E"/>
    <w:rsid w:val="00FC3D44"/>
    <w:rsid w:val="00FE07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2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0128"/>
    <w:pPr>
      <w:spacing w:after="120" w:line="240" w:lineRule="auto"/>
    </w:pPr>
    <w:rPr>
      <w:rFonts w:ascii="Arial" w:eastAsia="Times New Roman" w:hAnsi="Arial" w:cs="Arial"/>
      <w:color w:val="000000"/>
      <w:kern w:val="28"/>
      <w:sz w:val="18"/>
      <w:szCs w:val="18"/>
      <w:lang w:eastAsia="ru-RU"/>
    </w:rPr>
  </w:style>
  <w:style w:type="paragraph" w:styleId="2">
    <w:name w:val="heading 2"/>
    <w:link w:val="20"/>
    <w:uiPriority w:val="9"/>
    <w:qFormat/>
    <w:rsid w:val="00610128"/>
    <w:pPr>
      <w:spacing w:after="0" w:line="240" w:lineRule="auto"/>
      <w:outlineLvl w:val="1"/>
    </w:pPr>
    <w:rPr>
      <w:rFonts w:ascii="Arial Black" w:eastAsia="Times New Roman" w:hAnsi="Arial Black" w:cs="Times New Roman"/>
      <w:color w:val="336666"/>
      <w:kern w:val="28"/>
      <w:sz w:val="28"/>
      <w:szCs w:val="28"/>
      <w:lang w:eastAsia="ru-RU"/>
    </w:rPr>
  </w:style>
  <w:style w:type="paragraph" w:styleId="4">
    <w:name w:val="heading 4"/>
    <w:link w:val="40"/>
    <w:uiPriority w:val="9"/>
    <w:qFormat/>
    <w:rsid w:val="00610128"/>
    <w:pPr>
      <w:spacing w:after="120" w:line="240" w:lineRule="auto"/>
      <w:outlineLvl w:val="3"/>
    </w:pPr>
    <w:rPr>
      <w:rFonts w:ascii="Arial Black" w:eastAsia="Times New Roman" w:hAnsi="Arial Black" w:cs="Times New Roman"/>
      <w:color w:val="336666"/>
      <w:kern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610128"/>
    <w:rPr>
      <w:rFonts w:ascii="Arial Black" w:eastAsia="Times New Roman" w:hAnsi="Arial Black" w:cs="Times New Roman"/>
      <w:color w:val="336666"/>
      <w:kern w:val="28"/>
      <w:sz w:val="28"/>
      <w:szCs w:val="28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610128"/>
    <w:rPr>
      <w:rFonts w:ascii="Arial Black" w:eastAsia="Times New Roman" w:hAnsi="Arial Black" w:cs="Times New Roman"/>
      <w:color w:val="336666"/>
      <w:kern w:val="28"/>
      <w:lang w:eastAsia="ru-RU"/>
    </w:rPr>
  </w:style>
  <w:style w:type="paragraph" w:styleId="3">
    <w:name w:val="Body Text 3"/>
    <w:link w:val="30"/>
    <w:uiPriority w:val="99"/>
    <w:semiHidden/>
    <w:unhideWhenUsed/>
    <w:rsid w:val="00610128"/>
    <w:pPr>
      <w:spacing w:after="120" w:line="240" w:lineRule="auto"/>
    </w:pPr>
    <w:rPr>
      <w:rFonts w:ascii="Arial" w:eastAsia="Times New Roman" w:hAnsi="Arial" w:cs="Arial"/>
      <w:color w:val="000000"/>
      <w:kern w:val="28"/>
      <w:sz w:val="18"/>
      <w:szCs w:val="18"/>
      <w:lang w:eastAsia="ru-RU"/>
    </w:rPr>
  </w:style>
  <w:style w:type="character" w:customStyle="1" w:styleId="30">
    <w:name w:val="Основной текст 3 Знак"/>
    <w:basedOn w:val="a0"/>
    <w:link w:val="3"/>
    <w:uiPriority w:val="99"/>
    <w:semiHidden/>
    <w:rsid w:val="00610128"/>
    <w:rPr>
      <w:rFonts w:ascii="Arial" w:eastAsia="Times New Roman" w:hAnsi="Arial" w:cs="Arial"/>
      <w:color w:val="000000"/>
      <w:kern w:val="28"/>
      <w:sz w:val="18"/>
      <w:szCs w:val="18"/>
      <w:lang w:eastAsia="ru-RU"/>
    </w:rPr>
  </w:style>
  <w:style w:type="paragraph" w:styleId="21">
    <w:name w:val="List Bullet 2"/>
    <w:uiPriority w:val="99"/>
    <w:semiHidden/>
    <w:unhideWhenUsed/>
    <w:rsid w:val="00610128"/>
    <w:pPr>
      <w:spacing w:after="120" w:line="300" w:lineRule="auto"/>
      <w:ind w:left="360" w:hanging="360"/>
    </w:pPr>
    <w:rPr>
      <w:rFonts w:ascii="Arial" w:eastAsia="Times New Roman" w:hAnsi="Arial" w:cs="Arial"/>
      <w:color w:val="000000"/>
      <w:kern w:val="28"/>
      <w:sz w:val="18"/>
      <w:szCs w:val="18"/>
      <w:lang w:eastAsia="ru-RU"/>
    </w:rPr>
  </w:style>
  <w:style w:type="paragraph" w:customStyle="1" w:styleId="msoaccenttext5">
    <w:name w:val="msoaccenttext5"/>
    <w:rsid w:val="00610128"/>
    <w:pPr>
      <w:spacing w:after="0" w:line="240" w:lineRule="auto"/>
    </w:pPr>
    <w:rPr>
      <w:rFonts w:ascii="Arial" w:eastAsia="Times New Roman" w:hAnsi="Arial" w:cs="Arial"/>
      <w:color w:val="000000"/>
      <w:kern w:val="28"/>
      <w:sz w:val="14"/>
      <w:szCs w:val="14"/>
      <w:lang w:eastAsia="ru-RU"/>
    </w:rPr>
  </w:style>
  <w:style w:type="paragraph" w:customStyle="1" w:styleId="msoaccenttext7">
    <w:name w:val="msoaccenttext7"/>
    <w:rsid w:val="00610128"/>
    <w:pPr>
      <w:spacing w:after="0" w:line="240" w:lineRule="auto"/>
    </w:pPr>
    <w:rPr>
      <w:rFonts w:ascii="Arial Black" w:eastAsia="Times New Roman" w:hAnsi="Arial Black" w:cs="Times New Roman"/>
      <w:color w:val="000000"/>
      <w:kern w:val="28"/>
      <w:sz w:val="16"/>
      <w:szCs w:val="16"/>
      <w:lang w:eastAsia="ru-RU"/>
    </w:rPr>
  </w:style>
  <w:style w:type="paragraph" w:customStyle="1" w:styleId="msoorganizationname">
    <w:name w:val="msoorganizationname"/>
    <w:rsid w:val="00610128"/>
    <w:pPr>
      <w:spacing w:after="0" w:line="240" w:lineRule="auto"/>
    </w:pPr>
    <w:rPr>
      <w:rFonts w:ascii="Arial Black" w:eastAsia="Times New Roman" w:hAnsi="Arial Black" w:cs="Times New Roman"/>
      <w:caps/>
      <w:color w:val="336666"/>
      <w:kern w:val="28"/>
      <w:sz w:val="24"/>
      <w:szCs w:val="24"/>
      <w:lang w:eastAsia="ru-RU"/>
    </w:rPr>
  </w:style>
  <w:style w:type="paragraph" w:customStyle="1" w:styleId="a3">
    <w:name w:val="Стиль"/>
    <w:rsid w:val="0061012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6101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nhideWhenUsed/>
    <w:rsid w:val="00450B9D"/>
    <w:pPr>
      <w:tabs>
        <w:tab w:val="center" w:pos="4677"/>
        <w:tab w:val="right" w:pos="9355"/>
      </w:tabs>
      <w:spacing w:after="0"/>
    </w:pPr>
  </w:style>
  <w:style w:type="character" w:customStyle="1" w:styleId="a6">
    <w:name w:val="Верхний колонтитул Знак"/>
    <w:basedOn w:val="a0"/>
    <w:link w:val="a5"/>
    <w:rsid w:val="00450B9D"/>
    <w:rPr>
      <w:rFonts w:ascii="Arial" w:eastAsia="Times New Roman" w:hAnsi="Arial" w:cs="Arial"/>
      <w:color w:val="000000"/>
      <w:kern w:val="28"/>
      <w:sz w:val="18"/>
      <w:szCs w:val="18"/>
      <w:lang w:eastAsia="ru-RU"/>
    </w:rPr>
  </w:style>
  <w:style w:type="paragraph" w:styleId="a7">
    <w:name w:val="footer"/>
    <w:basedOn w:val="a"/>
    <w:link w:val="a8"/>
    <w:uiPriority w:val="99"/>
    <w:unhideWhenUsed/>
    <w:rsid w:val="00450B9D"/>
    <w:pPr>
      <w:tabs>
        <w:tab w:val="center" w:pos="4677"/>
        <w:tab w:val="right" w:pos="9355"/>
      </w:tabs>
      <w:spacing w:after="0"/>
    </w:pPr>
  </w:style>
  <w:style w:type="character" w:customStyle="1" w:styleId="a8">
    <w:name w:val="Нижний колонтитул Знак"/>
    <w:basedOn w:val="a0"/>
    <w:link w:val="a7"/>
    <w:uiPriority w:val="99"/>
    <w:rsid w:val="00450B9D"/>
    <w:rPr>
      <w:rFonts w:ascii="Arial" w:eastAsia="Times New Roman" w:hAnsi="Arial" w:cs="Arial"/>
      <w:color w:val="000000"/>
      <w:kern w:val="28"/>
      <w:sz w:val="18"/>
      <w:szCs w:val="18"/>
      <w:lang w:eastAsia="ru-RU"/>
    </w:rPr>
  </w:style>
  <w:style w:type="paragraph" w:customStyle="1" w:styleId="Style14">
    <w:name w:val="Style14"/>
    <w:basedOn w:val="a"/>
    <w:uiPriority w:val="99"/>
    <w:rsid w:val="00450B9D"/>
    <w:pPr>
      <w:widowControl w:val="0"/>
      <w:autoSpaceDE w:val="0"/>
      <w:autoSpaceDN w:val="0"/>
      <w:adjustRightInd w:val="0"/>
      <w:spacing w:after="0" w:line="161" w:lineRule="exact"/>
    </w:pPr>
    <w:rPr>
      <w:color w:val="auto"/>
      <w:kern w:val="0"/>
      <w:sz w:val="24"/>
      <w:szCs w:val="24"/>
    </w:rPr>
  </w:style>
  <w:style w:type="character" w:customStyle="1" w:styleId="FontStyle24">
    <w:name w:val="Font Style24"/>
    <w:basedOn w:val="a0"/>
    <w:uiPriority w:val="99"/>
    <w:rsid w:val="00450B9D"/>
    <w:rPr>
      <w:rFonts w:ascii="Times New Roman" w:hAnsi="Times New Roman" w:cs="Times New Roman"/>
      <w:sz w:val="16"/>
      <w:szCs w:val="16"/>
    </w:rPr>
  </w:style>
  <w:style w:type="character" w:styleId="a9">
    <w:name w:val="Intense Emphasis"/>
    <w:basedOn w:val="a0"/>
    <w:uiPriority w:val="21"/>
    <w:qFormat/>
    <w:rsid w:val="00AB5A32"/>
    <w:rPr>
      <w:b/>
      <w:bCs/>
      <w:i/>
      <w:iCs/>
      <w:color w:val="4F81BD" w:themeColor="accent1"/>
    </w:rPr>
  </w:style>
  <w:style w:type="paragraph" w:styleId="aa">
    <w:name w:val="List Paragraph"/>
    <w:basedOn w:val="a"/>
    <w:uiPriority w:val="34"/>
    <w:qFormat/>
    <w:rsid w:val="0067686B"/>
    <w:pPr>
      <w:ind w:left="720"/>
      <w:contextualSpacing/>
    </w:pPr>
  </w:style>
  <w:style w:type="character" w:customStyle="1" w:styleId="Zag11">
    <w:name w:val="Zag_11"/>
    <w:uiPriority w:val="99"/>
    <w:rsid w:val="004E45D5"/>
  </w:style>
  <w:style w:type="paragraph" w:customStyle="1" w:styleId="Zag2">
    <w:name w:val="Zag_2"/>
    <w:basedOn w:val="a"/>
    <w:uiPriority w:val="99"/>
    <w:rsid w:val="004E45D5"/>
    <w:pPr>
      <w:widowControl w:val="0"/>
      <w:autoSpaceDE w:val="0"/>
      <w:autoSpaceDN w:val="0"/>
      <w:adjustRightInd w:val="0"/>
      <w:spacing w:after="129" w:line="291" w:lineRule="exact"/>
      <w:jc w:val="center"/>
    </w:pPr>
    <w:rPr>
      <w:rFonts w:ascii="Times New Roman" w:hAnsi="Times New Roman" w:cs="Times New Roman"/>
      <w:b/>
      <w:bCs/>
      <w:kern w:val="0"/>
      <w:sz w:val="24"/>
      <w:szCs w:val="24"/>
      <w:lang w:val="en-US"/>
    </w:rPr>
  </w:style>
  <w:style w:type="paragraph" w:customStyle="1" w:styleId="Zag3">
    <w:name w:val="Zag_3"/>
    <w:basedOn w:val="a"/>
    <w:uiPriority w:val="99"/>
    <w:rsid w:val="004E45D5"/>
    <w:pPr>
      <w:widowControl w:val="0"/>
      <w:autoSpaceDE w:val="0"/>
      <w:autoSpaceDN w:val="0"/>
      <w:adjustRightInd w:val="0"/>
      <w:spacing w:after="68" w:line="282" w:lineRule="exact"/>
      <w:jc w:val="center"/>
    </w:pPr>
    <w:rPr>
      <w:rFonts w:ascii="Times New Roman" w:hAnsi="Times New Roman" w:cs="Times New Roman"/>
      <w:i/>
      <w:iCs/>
      <w:kern w:val="0"/>
      <w:sz w:val="24"/>
      <w:szCs w:val="24"/>
      <w:lang w:val="en-US"/>
    </w:rPr>
  </w:style>
  <w:style w:type="paragraph" w:styleId="ab">
    <w:name w:val="No Spacing"/>
    <w:link w:val="ac"/>
    <w:uiPriority w:val="99"/>
    <w:qFormat/>
    <w:rsid w:val="008F6D5B"/>
    <w:pPr>
      <w:spacing w:after="0" w:line="240" w:lineRule="auto"/>
    </w:pPr>
    <w:rPr>
      <w:rFonts w:ascii="Arial" w:eastAsia="Times New Roman" w:hAnsi="Arial" w:cs="Arial"/>
      <w:color w:val="000000"/>
      <w:kern w:val="28"/>
      <w:sz w:val="18"/>
      <w:szCs w:val="18"/>
      <w:lang w:eastAsia="ru-RU"/>
    </w:rPr>
  </w:style>
  <w:style w:type="character" w:customStyle="1" w:styleId="ac">
    <w:name w:val="Без интервала Знак"/>
    <w:basedOn w:val="a0"/>
    <w:link w:val="ab"/>
    <w:uiPriority w:val="99"/>
    <w:locked/>
    <w:rsid w:val="008F6D5B"/>
    <w:rPr>
      <w:rFonts w:ascii="Arial" w:eastAsia="Times New Roman" w:hAnsi="Arial" w:cs="Arial"/>
      <w:color w:val="000000"/>
      <w:kern w:val="28"/>
      <w:sz w:val="18"/>
      <w:szCs w:val="18"/>
      <w:lang w:eastAsia="ru-RU"/>
    </w:rPr>
  </w:style>
  <w:style w:type="paragraph" w:customStyle="1" w:styleId="210">
    <w:name w:val="Основной текст с отступом 21"/>
    <w:basedOn w:val="a"/>
    <w:rsid w:val="00B016FB"/>
    <w:pPr>
      <w:widowControl w:val="0"/>
      <w:suppressAutoHyphens/>
      <w:spacing w:after="0"/>
      <w:ind w:firstLine="706"/>
      <w:jc w:val="both"/>
    </w:pPr>
    <w:rPr>
      <w:rFonts w:eastAsia="Arial Unicode MS" w:cs="Times New Roman"/>
      <w:color w:val="auto"/>
      <w:kern w:val="1"/>
      <w:sz w:val="28"/>
      <w:szCs w:val="24"/>
      <w:lang w:eastAsia="ar-SA"/>
    </w:rPr>
  </w:style>
  <w:style w:type="character" w:customStyle="1" w:styleId="apple-converted-space">
    <w:name w:val="apple-converted-space"/>
    <w:basedOn w:val="a0"/>
    <w:rsid w:val="00C3279C"/>
  </w:style>
  <w:style w:type="character" w:customStyle="1" w:styleId="submenu-table">
    <w:name w:val="submenu-table"/>
    <w:basedOn w:val="a0"/>
    <w:rsid w:val="00C3279C"/>
  </w:style>
  <w:style w:type="paragraph" w:styleId="ad">
    <w:name w:val="Normal (Web)"/>
    <w:basedOn w:val="a"/>
    <w:rsid w:val="00905029"/>
    <w:pPr>
      <w:spacing w:before="100" w:beforeAutospacing="1" w:after="100" w:afterAutospacing="1"/>
    </w:pPr>
    <w:rPr>
      <w:rFonts w:ascii="Times New Roman" w:hAnsi="Times New Roman" w:cs="Times New Roman"/>
      <w:color w:val="auto"/>
      <w:kern w:val="0"/>
      <w:sz w:val="24"/>
      <w:szCs w:val="24"/>
    </w:rPr>
  </w:style>
  <w:style w:type="paragraph" w:customStyle="1" w:styleId="1">
    <w:name w:val="Абзац списка1"/>
    <w:basedOn w:val="a"/>
    <w:rsid w:val="00EE2F2E"/>
    <w:pPr>
      <w:spacing w:after="0"/>
      <w:ind w:left="720"/>
      <w:contextualSpacing/>
    </w:pPr>
    <w:rPr>
      <w:rFonts w:ascii="Times New Roman" w:eastAsia="Calibri" w:hAnsi="Times New Roman" w:cs="Times New Roman"/>
      <w:color w:val="auto"/>
      <w:kern w:val="0"/>
      <w:sz w:val="24"/>
      <w:szCs w:val="24"/>
    </w:rPr>
  </w:style>
  <w:style w:type="paragraph" w:customStyle="1" w:styleId="Default">
    <w:name w:val="Default"/>
    <w:rsid w:val="0056587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normacttext">
    <w:name w:val="norm_act_text"/>
    <w:basedOn w:val="a"/>
    <w:rsid w:val="00AF4F2F"/>
    <w:pPr>
      <w:spacing w:before="100" w:beforeAutospacing="1" w:after="100" w:afterAutospacing="1"/>
    </w:pPr>
    <w:rPr>
      <w:rFonts w:ascii="Times New Roman" w:hAnsi="Times New Roman" w:cs="Times New Roman"/>
      <w:color w:val="auto"/>
      <w:kern w:val="0"/>
      <w:sz w:val="24"/>
      <w:szCs w:val="24"/>
    </w:rPr>
  </w:style>
  <w:style w:type="paragraph" w:customStyle="1" w:styleId="c5">
    <w:name w:val="c5"/>
    <w:basedOn w:val="a"/>
    <w:rsid w:val="009E6DB2"/>
    <w:pPr>
      <w:spacing w:before="100" w:beforeAutospacing="1" w:after="100" w:afterAutospacing="1"/>
    </w:pPr>
    <w:rPr>
      <w:rFonts w:ascii="Times New Roman" w:hAnsi="Times New Roman" w:cs="Times New Roman"/>
      <w:color w:val="auto"/>
      <w:kern w:val="0"/>
      <w:sz w:val="24"/>
      <w:szCs w:val="24"/>
    </w:rPr>
  </w:style>
  <w:style w:type="character" w:customStyle="1" w:styleId="c3">
    <w:name w:val="c3"/>
    <w:basedOn w:val="a0"/>
    <w:rsid w:val="009E6DB2"/>
  </w:style>
  <w:style w:type="character" w:customStyle="1" w:styleId="c46">
    <w:name w:val="c46"/>
    <w:basedOn w:val="a0"/>
    <w:rsid w:val="009E6DB2"/>
  </w:style>
  <w:style w:type="paragraph" w:customStyle="1" w:styleId="c25">
    <w:name w:val="c25"/>
    <w:basedOn w:val="a"/>
    <w:rsid w:val="009E6DB2"/>
    <w:pPr>
      <w:spacing w:before="100" w:beforeAutospacing="1" w:after="100" w:afterAutospacing="1"/>
    </w:pPr>
    <w:rPr>
      <w:rFonts w:ascii="Times New Roman" w:hAnsi="Times New Roman" w:cs="Times New Roman"/>
      <w:color w:val="auto"/>
      <w:kern w:val="0"/>
      <w:sz w:val="24"/>
      <w:szCs w:val="24"/>
    </w:rPr>
  </w:style>
  <w:style w:type="character" w:customStyle="1" w:styleId="c8">
    <w:name w:val="c8"/>
    <w:basedOn w:val="a0"/>
    <w:rsid w:val="009E6DB2"/>
  </w:style>
  <w:style w:type="paragraph" w:customStyle="1" w:styleId="c19">
    <w:name w:val="c19"/>
    <w:basedOn w:val="a"/>
    <w:rsid w:val="009E6DB2"/>
    <w:pPr>
      <w:spacing w:before="100" w:beforeAutospacing="1" w:after="100" w:afterAutospacing="1"/>
    </w:pPr>
    <w:rPr>
      <w:rFonts w:ascii="Times New Roman" w:hAnsi="Times New Roman" w:cs="Times New Roman"/>
      <w:color w:val="auto"/>
      <w:kern w:val="0"/>
      <w:sz w:val="24"/>
      <w:szCs w:val="24"/>
    </w:rPr>
  </w:style>
  <w:style w:type="character" w:customStyle="1" w:styleId="c6">
    <w:name w:val="c6"/>
    <w:basedOn w:val="a0"/>
    <w:rsid w:val="009E6DB2"/>
  </w:style>
  <w:style w:type="paragraph" w:styleId="ae">
    <w:name w:val="Balloon Text"/>
    <w:basedOn w:val="a"/>
    <w:link w:val="af"/>
    <w:uiPriority w:val="99"/>
    <w:semiHidden/>
    <w:unhideWhenUsed/>
    <w:rsid w:val="00FC3D44"/>
    <w:pPr>
      <w:spacing w:after="0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FC3D44"/>
    <w:rPr>
      <w:rFonts w:ascii="Tahoma" w:eastAsia="Times New Roman" w:hAnsi="Tahoma" w:cs="Tahoma"/>
      <w:color w:val="000000"/>
      <w:kern w:val="28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851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4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2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7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1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EEB5CC-A8DF-4B69-B2D1-B85CC13C1A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17</Pages>
  <Words>6307</Words>
  <Characters>35956</Characters>
  <Application>Microsoft Office Word</Application>
  <DocSecurity>0</DocSecurity>
  <Lines>299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Ирина Валериевна</cp:lastModifiedBy>
  <cp:revision>28</cp:revision>
  <cp:lastPrinted>2016-10-23T20:13:00Z</cp:lastPrinted>
  <dcterms:created xsi:type="dcterms:W3CDTF">2017-09-14T07:36:00Z</dcterms:created>
  <dcterms:modified xsi:type="dcterms:W3CDTF">2017-10-11T13:46:00Z</dcterms:modified>
</cp:coreProperties>
</file>